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095B3" w14:textId="3329C3E1" w:rsidR="002061FF" w:rsidRPr="00D37174" w:rsidRDefault="006B1701" w:rsidP="002061FF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D37174">
        <w:rPr>
          <w:rFonts w:ascii="Arial" w:hAnsi="Arial" w:cs="Arial"/>
          <w:sz w:val="32"/>
          <w:szCs w:val="32"/>
          <w:lang w:val="en-US"/>
        </w:rPr>
        <w:br/>
      </w:r>
      <w:r w:rsidR="002061FF" w:rsidRPr="00D37174">
        <w:rPr>
          <w:rFonts w:ascii="Arial" w:hAnsi="Arial" w:cs="Arial"/>
          <w:b/>
          <w:bCs/>
          <w:sz w:val="32"/>
          <w:szCs w:val="32"/>
          <w:lang w:val="en-US"/>
        </w:rPr>
        <w:br/>
      </w:r>
      <w:r w:rsidR="00F573F9">
        <w:rPr>
          <w:rFonts w:ascii="Arial" w:hAnsi="Arial" w:cs="Arial"/>
          <w:u w:val="single"/>
        </w:rPr>
        <w:t>1 S</w:t>
      </w:r>
      <w:r w:rsidR="00F573F9">
        <w:rPr>
          <w:rFonts w:ascii="Arial" w:hAnsi="Arial" w:cs="Arial"/>
          <w:u w:val="single"/>
        </w:rPr>
        <w:t>eptember</w:t>
      </w:r>
      <w:r w:rsidR="00F573F9" w:rsidRPr="00195D9D">
        <w:rPr>
          <w:rFonts w:ascii="Arial" w:hAnsi="Arial" w:cs="Arial"/>
          <w:u w:val="single"/>
        </w:rPr>
        <w:t xml:space="preserve"> 2021</w:t>
      </w:r>
      <w:r w:rsidR="00F573F9">
        <w:rPr>
          <w:rFonts w:ascii="Arial" w:hAnsi="Arial" w:cs="Arial"/>
          <w:u w:val="single"/>
        </w:rPr>
        <w:br/>
      </w:r>
      <w:r w:rsidR="002061FF" w:rsidRPr="00072C41">
        <w:rPr>
          <w:rFonts w:ascii="Arial" w:hAnsi="Arial" w:cs="Arial"/>
          <w:b/>
          <w:bCs/>
          <w:sz w:val="28"/>
          <w:szCs w:val="28"/>
          <w:lang w:val="en-US"/>
        </w:rPr>
        <w:t>SLASH Film</w:t>
      </w:r>
      <w:r w:rsidR="00D37174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 F</w:t>
      </w:r>
      <w:r w:rsidR="002061FF" w:rsidRPr="00072C41">
        <w:rPr>
          <w:rFonts w:ascii="Arial" w:hAnsi="Arial" w:cs="Arial"/>
          <w:b/>
          <w:bCs/>
          <w:sz w:val="28"/>
          <w:szCs w:val="28"/>
          <w:lang w:val="en-US"/>
        </w:rPr>
        <w:t>estival 202</w:t>
      </w:r>
      <w:r w:rsidR="002F172F" w:rsidRPr="00072C41">
        <w:rPr>
          <w:rFonts w:ascii="Arial" w:hAnsi="Arial" w:cs="Arial"/>
          <w:b/>
          <w:bCs/>
          <w:sz w:val="28"/>
          <w:szCs w:val="28"/>
          <w:lang w:val="en-US"/>
        </w:rPr>
        <w:t>1</w:t>
      </w:r>
      <w:r w:rsidR="002061FF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, </w:t>
      </w:r>
      <w:r w:rsidR="002F172F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September </w:t>
      </w:r>
      <w:r w:rsidR="00D37174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23 through </w:t>
      </w:r>
      <w:r w:rsidR="002F172F" w:rsidRPr="00072C41">
        <w:rPr>
          <w:rFonts w:ascii="Arial" w:hAnsi="Arial" w:cs="Arial"/>
          <w:b/>
          <w:bCs/>
          <w:sz w:val="28"/>
          <w:szCs w:val="28"/>
          <w:lang w:val="en-US"/>
        </w:rPr>
        <w:t>O</w:t>
      </w:r>
      <w:r w:rsidR="00D37174" w:rsidRPr="00072C41">
        <w:rPr>
          <w:rFonts w:ascii="Arial" w:hAnsi="Arial" w:cs="Arial"/>
          <w:b/>
          <w:bCs/>
          <w:sz w:val="28"/>
          <w:szCs w:val="28"/>
          <w:lang w:val="en-US"/>
        </w:rPr>
        <w:t>c</w:t>
      </w:r>
      <w:r w:rsidR="002F172F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tober </w:t>
      </w:r>
      <w:r w:rsidR="00D37174" w:rsidRPr="00072C41">
        <w:rPr>
          <w:rFonts w:ascii="Arial" w:hAnsi="Arial" w:cs="Arial"/>
          <w:b/>
          <w:bCs/>
          <w:sz w:val="28"/>
          <w:szCs w:val="28"/>
          <w:lang w:val="en-US"/>
        </w:rPr>
        <w:t xml:space="preserve">3, </w:t>
      </w:r>
      <w:r w:rsidR="002061FF" w:rsidRPr="00072C41">
        <w:rPr>
          <w:rFonts w:ascii="Arial" w:hAnsi="Arial" w:cs="Arial"/>
          <w:b/>
          <w:bCs/>
          <w:sz w:val="28"/>
          <w:szCs w:val="28"/>
          <w:lang w:val="en-US"/>
        </w:rPr>
        <w:t>202</w:t>
      </w:r>
      <w:r w:rsidR="002F172F" w:rsidRPr="00072C41">
        <w:rPr>
          <w:rFonts w:ascii="Arial" w:hAnsi="Arial" w:cs="Arial"/>
          <w:b/>
          <w:bCs/>
          <w:sz w:val="28"/>
          <w:szCs w:val="28"/>
          <w:lang w:val="en-US"/>
        </w:rPr>
        <w:t>1</w:t>
      </w:r>
      <w:r w:rsidR="002061FF" w:rsidRPr="00D37174">
        <w:rPr>
          <w:rFonts w:ascii="Arial" w:hAnsi="Arial" w:cs="Arial"/>
          <w:b/>
          <w:bCs/>
          <w:sz w:val="32"/>
          <w:szCs w:val="32"/>
          <w:lang w:val="en-US"/>
        </w:rPr>
        <w:br/>
      </w:r>
      <w:r w:rsidR="00D37174">
        <w:rPr>
          <w:rFonts w:ascii="Arial" w:hAnsi="Arial" w:cs="Arial"/>
          <w:b/>
          <w:bCs/>
          <w:sz w:val="44"/>
          <w:szCs w:val="44"/>
          <w:lang w:val="en-US"/>
        </w:rPr>
        <w:t>AWARD-WINNING</w:t>
      </w:r>
      <w:r w:rsidR="003934A3" w:rsidRPr="00D37174">
        <w:rPr>
          <w:rFonts w:ascii="Arial" w:hAnsi="Arial" w:cs="Arial"/>
          <w:b/>
          <w:bCs/>
          <w:sz w:val="44"/>
          <w:szCs w:val="44"/>
          <w:lang w:val="en-US"/>
        </w:rPr>
        <w:t xml:space="preserve"> BODY-HORROR</w:t>
      </w:r>
      <w:r w:rsidR="002F172F" w:rsidRPr="00D37174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r w:rsidR="00D37174">
        <w:rPr>
          <w:rFonts w:ascii="Arial" w:hAnsi="Arial" w:cs="Arial"/>
          <w:b/>
          <w:bCs/>
          <w:sz w:val="44"/>
          <w:szCs w:val="44"/>
          <w:lang w:val="en-US"/>
        </w:rPr>
        <w:t>“</w:t>
      </w:r>
      <w:r w:rsidR="00D37174" w:rsidRPr="00D37174">
        <w:rPr>
          <w:rFonts w:ascii="Arial" w:hAnsi="Arial" w:cs="Arial"/>
          <w:b/>
          <w:bCs/>
          <w:sz w:val="44"/>
          <w:szCs w:val="44"/>
          <w:lang w:val="en-US"/>
        </w:rPr>
        <w:t>TITANE</w:t>
      </w:r>
      <w:r w:rsidR="00D37174">
        <w:rPr>
          <w:rFonts w:ascii="Arial" w:hAnsi="Arial" w:cs="Arial"/>
          <w:b/>
          <w:bCs/>
          <w:sz w:val="44"/>
          <w:szCs w:val="44"/>
          <w:lang w:val="en-US"/>
        </w:rPr>
        <w:t>” OPENS</w:t>
      </w:r>
      <w:r w:rsidR="00D37174" w:rsidRPr="00D37174">
        <w:rPr>
          <w:rFonts w:ascii="Arial" w:hAnsi="Arial" w:cs="Arial"/>
          <w:b/>
          <w:bCs/>
          <w:sz w:val="44"/>
          <w:szCs w:val="44"/>
          <w:lang w:val="en-US"/>
        </w:rPr>
        <w:t xml:space="preserve"> SLASH FILM</w:t>
      </w:r>
      <w:r w:rsidR="00D37174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r w:rsidR="00D37174" w:rsidRPr="00D37174">
        <w:rPr>
          <w:rFonts w:ascii="Arial" w:hAnsi="Arial" w:cs="Arial"/>
          <w:b/>
          <w:bCs/>
          <w:sz w:val="44"/>
          <w:szCs w:val="44"/>
          <w:lang w:val="en-US"/>
        </w:rPr>
        <w:t>FESTIVAL</w:t>
      </w:r>
      <w:r w:rsidR="003934A3" w:rsidRPr="00D37174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6DB1002F" w14:textId="569ED802" w:rsidR="00B9716C" w:rsidRPr="00B9716C" w:rsidRDefault="00F573F9" w:rsidP="00B9716C">
      <w:pPr>
        <w:rPr>
          <w:rFonts w:ascii="Arial" w:hAnsi="Arial" w:cs="Arial"/>
          <w:b/>
          <w:bCs/>
          <w:color w:val="000000"/>
          <w:sz w:val="21"/>
          <w:szCs w:val="21"/>
          <w:lang w:val="en-US"/>
        </w:rPr>
      </w:pP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Vienna – </w:t>
      </w:r>
      <w:r w:rsidR="00D37174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From September </w:t>
      </w:r>
      <w:r w:rsidR="0081168D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23</w:t>
      </w:r>
      <w:r w:rsidR="00D37174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through </w:t>
      </w:r>
      <w:r w:rsidR="0081168D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O</w:t>
      </w:r>
      <w:r w:rsidR="00D37174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c</w:t>
      </w:r>
      <w:r w:rsidR="0081168D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tober </w:t>
      </w:r>
      <w:r w:rsidR="00D37174" w:rsidRP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3, Vienna’s SLASH Film Festival invites a</w:t>
      </w:r>
      <w:r w:rsidR="00D37174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udiences on a </w:t>
      </w:r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heart-stopping hell ride through the world of Fantastic Cinema. </w:t>
      </w:r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Opening the festival will be the Austrian premiere of t</w:t>
      </w:r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he celebrated French body horror TITANE by Julia </w:t>
      </w:r>
      <w:proofErr w:type="spellStart"/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Ducournau</w:t>
      </w:r>
      <w:proofErr w:type="spellEnd"/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(Palme d’Or, Cannes 2021). </w:t>
      </w:r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Closing it will be </w:t>
      </w:r>
      <w:proofErr w:type="spell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Valdimar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proofErr w:type="spellStart"/>
      <w:proofErr w:type="gram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Jóhannsson‘</w:t>
      </w:r>
      <w:proofErr w:type="gram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LAMB (Prize of Originalit</w:t>
      </w:r>
      <w:r w:rsidR="00A0474D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y at</w:t>
      </w:r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Un Certain Regard, Cannes 2021), </w:t>
      </w:r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also an Austrian premiere</w:t>
      </w:r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. In its eleven days, the festival will show a tota</w:t>
      </w:r>
      <w:r w:rsid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l of 25 short and 55 feature films in four locations around Vienna</w:t>
      </w:r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: </w:t>
      </w:r>
      <w:proofErr w:type="spell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Stadtkino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, </w:t>
      </w:r>
      <w:proofErr w:type="spell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Filmcasino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, METRO </w:t>
      </w:r>
      <w:proofErr w:type="spell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Kinokulturhaus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und </w:t>
      </w:r>
      <w:proofErr w:type="spellStart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schikaneder</w:t>
      </w:r>
      <w:proofErr w:type="spellEnd"/>
      <w:r w:rsidR="00B9716C" w:rsidRPr="00B9716C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Kino.</w:t>
      </w:r>
    </w:p>
    <w:p w14:paraId="3A6109C7" w14:textId="77777777" w:rsidR="00B9716C" w:rsidRPr="00B9716C" w:rsidRDefault="00B9716C" w:rsidP="00B9716C">
      <w:pPr>
        <w:rPr>
          <w:rFonts w:ascii="Arial" w:hAnsi="Arial" w:cs="Arial"/>
          <w:b/>
          <w:bCs/>
          <w:color w:val="000000"/>
          <w:sz w:val="21"/>
          <w:szCs w:val="21"/>
          <w:lang w:val="en-US"/>
        </w:rPr>
      </w:pPr>
    </w:p>
    <w:p w14:paraId="2E0729D1" w14:textId="77777777" w:rsidR="0081168D" w:rsidRDefault="0081168D" w:rsidP="0081168D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10BE5BC" w14:textId="6E4F7C4C" w:rsidR="00E67FEB" w:rsidRPr="00A60351" w:rsidRDefault="0081168D" w:rsidP="0081168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E67FEB">
        <w:rPr>
          <w:rStyle w:val="Fett"/>
          <w:rFonts w:ascii="Arial" w:hAnsi="Arial" w:cs="Arial"/>
          <w:b/>
          <w:bCs/>
          <w:color w:val="000000"/>
          <w:sz w:val="21"/>
          <w:szCs w:val="21"/>
          <w:lang w:val="en-US"/>
        </w:rPr>
        <w:t>OPENING FILM: TITANE (</w:t>
      </w:r>
      <w:r w:rsidR="00E67FEB" w:rsidRPr="00E67FEB">
        <w:rPr>
          <w:rStyle w:val="Fett"/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Austrian </w:t>
      </w:r>
      <w:r w:rsidRPr="00E67FEB">
        <w:rPr>
          <w:rStyle w:val="Fett"/>
          <w:rFonts w:ascii="Arial" w:hAnsi="Arial" w:cs="Arial"/>
          <w:b/>
          <w:bCs/>
          <w:color w:val="000000"/>
          <w:sz w:val="21"/>
          <w:szCs w:val="21"/>
          <w:lang w:val="en-US"/>
        </w:rPr>
        <w:t>Premiere)</w:t>
      </w:r>
      <w:r w:rsidRPr="00E67FEB">
        <w:rPr>
          <w:rFonts w:ascii="Arial" w:hAnsi="Arial" w:cs="Arial"/>
          <w:color w:val="000000"/>
          <w:sz w:val="21"/>
          <w:szCs w:val="21"/>
          <w:lang w:val="en-US"/>
        </w:rPr>
        <w:br/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Year after year since its inception in 2010, </w:t>
      </w:r>
      <w:r w:rsidR="00E67FEB" w:rsidRPr="00E67FEB">
        <w:rPr>
          <w:rFonts w:ascii="Arial" w:hAnsi="Arial" w:cs="Arial"/>
          <w:color w:val="000000"/>
          <w:sz w:val="21"/>
          <w:szCs w:val="21"/>
          <w:lang w:val="en-US"/>
        </w:rPr>
        <w:t>SLASH Film Festival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>—Austria’s biggest Fantastic Cinema</w:t>
      </w:r>
      <w:r w:rsidR="00E67FEB" w:rsidRPr="00E67FE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 xml:space="preserve">event—has proven that horror, science fiction, and fantasy have long left the fringe realm in the world of cinema and have come to play a lead role. </w:t>
      </w:r>
      <w:r w:rsidR="00E67FEB" w:rsidRPr="00E67FEB">
        <w:rPr>
          <w:rFonts w:ascii="Arial" w:hAnsi="Arial" w:cs="Arial"/>
          <w:color w:val="000000"/>
          <w:sz w:val="21"/>
          <w:szCs w:val="21"/>
          <w:lang w:val="en-US"/>
        </w:rPr>
        <w:t>In this regard,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there is hardly</w:t>
      </w:r>
      <w:r w:rsidR="00E67FEB" w:rsidRPr="00E67FEB">
        <w:rPr>
          <w:rFonts w:ascii="Arial" w:hAnsi="Arial" w:cs="Arial"/>
          <w:color w:val="000000"/>
          <w:sz w:val="21"/>
          <w:szCs w:val="21"/>
          <w:lang w:val="en-US"/>
        </w:rPr>
        <w:t xml:space="preserve"> a film better suit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>ed to open the festival’s twelfth edition than th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>e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A60351">
        <w:rPr>
          <w:rFonts w:ascii="Arial" w:hAnsi="Arial" w:cs="Arial"/>
          <w:color w:val="000000"/>
          <w:sz w:val="21"/>
          <w:szCs w:val="21"/>
          <w:lang w:val="en-US"/>
        </w:rPr>
        <w:t xml:space="preserve">widely 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>celebrated TITANE.</w:t>
      </w:r>
      <w:r w:rsidR="00A60351" w:rsidRPr="00A60351">
        <w:rPr>
          <w:lang w:val="en-US"/>
        </w:rPr>
        <w:t xml:space="preserve"> 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A treatise on identity and gender, machines and flesh, </w:t>
      </w:r>
      <w:r w:rsidR="00A60351" w:rsidRPr="00E67FEB">
        <w:rPr>
          <w:rFonts w:ascii="Arial" w:hAnsi="Arial" w:cs="Arial"/>
          <w:color w:val="000000"/>
          <w:sz w:val="21"/>
          <w:szCs w:val="21"/>
          <w:lang w:val="en-US"/>
        </w:rPr>
        <w:t xml:space="preserve">Julia </w:t>
      </w:r>
      <w:proofErr w:type="spellStart"/>
      <w:r w:rsidR="00A60351" w:rsidRPr="00E67FEB">
        <w:rPr>
          <w:rFonts w:ascii="Arial" w:hAnsi="Arial" w:cs="Arial"/>
          <w:color w:val="000000"/>
          <w:sz w:val="21"/>
          <w:szCs w:val="21"/>
          <w:lang w:val="en-US"/>
        </w:rPr>
        <w:t>Ducournau’s</w:t>
      </w:r>
      <w:proofErr w:type="spellEnd"/>
      <w:r w:rsidR="00A60351" w:rsidRPr="00E67FEB">
        <w:rPr>
          <w:rFonts w:ascii="Arial" w:hAnsi="Arial" w:cs="Arial"/>
          <w:color w:val="000000"/>
          <w:sz w:val="21"/>
          <w:szCs w:val="21"/>
          <w:lang w:val="en-US"/>
        </w:rPr>
        <w:t xml:space="preserve"> latest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offering</w:t>
      </w:r>
      <w:r w:rsidR="00A60351" w:rsidRPr="00E67FE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>ignites the next rocket stage in the body horror cosmos.</w:t>
      </w:r>
      <w:r w:rsidR="00E67FEB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A60351">
        <w:rPr>
          <w:rFonts w:ascii="Arial" w:hAnsi="Arial" w:cs="Arial"/>
          <w:color w:val="000000"/>
          <w:sz w:val="21"/>
          <w:szCs w:val="21"/>
          <w:lang w:val="en-US"/>
        </w:rPr>
        <w:t>It is a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 visionary provocation with unexpectedly tender undercurrents—as profound as it is vulgar. A timely movie for the ages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and </w:t>
      </w:r>
      <w:r w:rsidR="00A60351">
        <w:rPr>
          <w:rFonts w:ascii="Arial" w:hAnsi="Arial" w:cs="Arial"/>
          <w:color w:val="000000"/>
          <w:sz w:val="21"/>
          <w:szCs w:val="21"/>
          <w:lang w:val="en-US"/>
        </w:rPr>
        <w:t>the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 deserved w</w:t>
      </w:r>
      <w:r w:rsidR="00A60351">
        <w:rPr>
          <w:rFonts w:ascii="Arial" w:hAnsi="Arial" w:cs="Arial"/>
          <w:color w:val="000000"/>
          <w:sz w:val="21"/>
          <w:szCs w:val="21"/>
          <w:lang w:val="en-US"/>
        </w:rPr>
        <w:t xml:space="preserve">inner of this year’s Palme d’Or in Cannes. 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In cooperation with </w:t>
      </w:r>
      <w:hyperlink r:id="rId13" w:tgtFrame="_blank" w:history="1">
        <w:proofErr w:type="spellStart"/>
        <w:r w:rsidR="00A60351" w:rsidRPr="00A60351">
          <w:rPr>
            <w:rStyle w:val="Hyperlink"/>
            <w:rFonts w:ascii="Arial" w:hAnsi="Arial" w:cs="Arial"/>
            <w:sz w:val="21"/>
            <w:szCs w:val="21"/>
            <w:lang w:val="en-US"/>
          </w:rPr>
          <w:t>Stadtkino</w:t>
        </w:r>
        <w:proofErr w:type="spellEnd"/>
        <w:r w:rsidR="00A60351" w:rsidRPr="00A60351">
          <w:rPr>
            <w:rStyle w:val="Hyperlink"/>
            <w:rFonts w:ascii="Arial" w:hAnsi="Arial" w:cs="Arial"/>
            <w:sz w:val="21"/>
            <w:szCs w:val="21"/>
            <w:lang w:val="en-US"/>
          </w:rPr>
          <w:t xml:space="preserve"> </w:t>
        </w:r>
        <w:proofErr w:type="spellStart"/>
        <w:r w:rsidR="00A60351" w:rsidRPr="00A60351">
          <w:rPr>
            <w:rStyle w:val="Hyperlink"/>
            <w:rFonts w:ascii="Arial" w:hAnsi="Arial" w:cs="Arial"/>
            <w:sz w:val="21"/>
            <w:szCs w:val="21"/>
            <w:lang w:val="en-US"/>
          </w:rPr>
          <w:t>Filmverleih</w:t>
        </w:r>
        <w:proofErr w:type="spellEnd"/>
      </w:hyperlink>
      <w:r w:rsidR="00884CC1">
        <w:rPr>
          <w:rStyle w:val="apple-converted-space"/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SLASH presents the Austrian premiere of </w:t>
      </w:r>
      <w:r w:rsidR="00A60351" w:rsidRPr="00A60351">
        <w:rPr>
          <w:rStyle w:val="Fett"/>
          <w:rFonts w:ascii="Arial" w:hAnsi="Arial" w:cs="Arial"/>
          <w:color w:val="000000"/>
          <w:sz w:val="21"/>
          <w:szCs w:val="21"/>
          <w:lang w:val="en-US"/>
        </w:rPr>
        <w:t>TITANE on September 23 on t</w:t>
      </w:r>
      <w:r w:rsidR="00A60351">
        <w:rPr>
          <w:rStyle w:val="Fett"/>
          <w:rFonts w:ascii="Arial" w:hAnsi="Arial" w:cs="Arial"/>
          <w:color w:val="000000"/>
          <w:sz w:val="21"/>
          <w:szCs w:val="21"/>
          <w:lang w:val="en-US"/>
        </w:rPr>
        <w:t xml:space="preserve">he occasion of the festival opening at </w:t>
      </w:r>
      <w:proofErr w:type="spellStart"/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>Stadtkino</w:t>
      </w:r>
      <w:proofErr w:type="spellEnd"/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 Wien (</w:t>
      </w:r>
      <w:r w:rsidR="00A60351">
        <w:rPr>
          <w:rFonts w:ascii="Arial" w:hAnsi="Arial" w:cs="Arial"/>
          <w:color w:val="000000"/>
          <w:sz w:val="21"/>
          <w:szCs w:val="21"/>
          <w:lang w:val="en-US"/>
        </w:rPr>
        <w:t>with additional screenings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 TBA</w:t>
      </w:r>
      <w:r w:rsidR="00A60351" w:rsidRPr="00A60351">
        <w:rPr>
          <w:rFonts w:ascii="Arial" w:hAnsi="Arial" w:cs="Arial"/>
          <w:color w:val="000000"/>
          <w:sz w:val="21"/>
          <w:szCs w:val="21"/>
          <w:lang w:val="en-US"/>
        </w:rPr>
        <w:t>).</w:t>
      </w:r>
    </w:p>
    <w:p w14:paraId="0B8A8BBE" w14:textId="77777777" w:rsidR="0081168D" w:rsidRPr="00884CC1" w:rsidRDefault="0081168D" w:rsidP="0081168D">
      <w:pPr>
        <w:rPr>
          <w:rFonts w:ascii="Arial" w:hAnsi="Arial" w:cs="Arial"/>
          <w:color w:val="000000"/>
          <w:sz w:val="21"/>
          <w:szCs w:val="21"/>
          <w:lang w:val="en-US"/>
        </w:rPr>
      </w:pPr>
    </w:p>
    <w:p w14:paraId="0221AABC" w14:textId="0DB47C2C" w:rsidR="00A60351" w:rsidRPr="00054BE0" w:rsidRDefault="00A60351" w:rsidP="00A6035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A6035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CLOSING FILM: LAMB (Austrian Premiere)</w:t>
      </w:r>
      <w:r w:rsidRPr="00A60351">
        <w:rPr>
          <w:rFonts w:ascii="Arial" w:hAnsi="Arial" w:cs="Arial"/>
          <w:color w:val="000000"/>
          <w:sz w:val="21"/>
          <w:szCs w:val="21"/>
          <w:lang w:val="en-US"/>
        </w:rPr>
        <w:br/>
        <w:t>A second Cannes favorite has also made its way into this year’s SLASH program: </w:t>
      </w:r>
      <w:r w:rsidRPr="00A6035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LAMB</w:t>
      </w:r>
      <w:r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the feature debut of Icelandic director </w:t>
      </w:r>
      <w:proofErr w:type="spellStart"/>
      <w:r w:rsidRPr="00A6035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Valdimar</w:t>
      </w:r>
      <w:proofErr w:type="spellEnd"/>
      <w:r w:rsidRPr="00A6035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proofErr w:type="spellStart"/>
      <w:r w:rsidRPr="00A60351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Jóhannsson</w:t>
      </w:r>
      <w:proofErr w:type="spellEnd"/>
      <w:r>
        <w:rPr>
          <w:rFonts w:ascii="Arial" w:hAnsi="Arial" w:cs="Arial"/>
          <w:color w:val="000000"/>
          <w:sz w:val="21"/>
          <w:szCs w:val="21"/>
          <w:lang w:val="en-US"/>
        </w:rPr>
        <w:t>, will close the festival</w:t>
      </w:r>
      <w:r w:rsidRPr="00A60351">
        <w:rPr>
          <w:rFonts w:ascii="Arial" w:hAnsi="Arial" w:cs="Arial"/>
          <w:color w:val="000000"/>
          <w:sz w:val="21"/>
          <w:szCs w:val="21"/>
          <w:lang w:val="en-US"/>
        </w:rPr>
        <w:t xml:space="preserve">. </w:t>
      </w:r>
      <w:r w:rsidR="00054BE0" w:rsidRPr="00054BE0">
        <w:rPr>
          <w:rFonts w:ascii="Arial" w:hAnsi="Arial" w:cs="Arial"/>
          <w:color w:val="000000"/>
          <w:sz w:val="21"/>
          <w:szCs w:val="21"/>
          <w:lang w:val="en-US"/>
        </w:rPr>
        <w:t>Bathed in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 mytholog</w:t>
      </w:r>
      <w:r w:rsidR="00054BE0" w:rsidRPr="00054BE0">
        <w:rPr>
          <w:rFonts w:ascii="Arial" w:hAnsi="Arial" w:cs="Arial"/>
          <w:color w:val="000000"/>
          <w:sz w:val="21"/>
          <w:szCs w:val="21"/>
          <w:lang w:val="en-US"/>
        </w:rPr>
        <w:t>ical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 and folkloristic</w:t>
      </w:r>
      <w:r w:rsidR="00054BE0"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 elements, this relationship drama is full of absurd humor with an ever-denser darkness looming</w:t>
      </w:r>
      <w:r w:rsidR="00054BE0">
        <w:rPr>
          <w:rFonts w:ascii="Arial" w:hAnsi="Arial" w:cs="Arial"/>
          <w:color w:val="000000"/>
          <w:sz w:val="21"/>
          <w:szCs w:val="21"/>
          <w:lang w:val="en-US"/>
        </w:rPr>
        <w:t xml:space="preserve"> on its horizon</w:t>
      </w:r>
      <w:r w:rsidR="00054BE0"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. </w:t>
      </w:r>
      <w:r w:rsidR="00054BE0">
        <w:rPr>
          <w:rFonts w:ascii="Arial" w:hAnsi="Arial" w:cs="Arial"/>
          <w:color w:val="000000"/>
          <w:sz w:val="21"/>
          <w:szCs w:val="21"/>
          <w:lang w:val="en-US"/>
        </w:rPr>
        <w:t xml:space="preserve">It was awarded the Prize of Originality at the Un Certain Regard strand of this year’s 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Cannes </w:t>
      </w:r>
      <w:r w:rsidR="00054BE0">
        <w:rPr>
          <w:rFonts w:ascii="Arial" w:hAnsi="Arial" w:cs="Arial"/>
          <w:color w:val="000000"/>
          <w:sz w:val="21"/>
          <w:szCs w:val="21"/>
          <w:lang w:val="en-US"/>
        </w:rPr>
        <w:t>Film Festival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>.</w:t>
      </w:r>
    </w:p>
    <w:p w14:paraId="23145E66" w14:textId="77777777" w:rsidR="0081168D" w:rsidRDefault="0081168D" w:rsidP="0081168D">
      <w:pPr>
        <w:rPr>
          <w:rFonts w:ascii="Arial" w:hAnsi="Arial" w:cs="Arial"/>
          <w:color w:val="000000"/>
          <w:sz w:val="21"/>
          <w:szCs w:val="21"/>
        </w:rPr>
      </w:pPr>
    </w:p>
    <w:p w14:paraId="5E55E6D3" w14:textId="4F5829C6" w:rsidR="00054BE0" w:rsidRPr="0081168D" w:rsidRDefault="00054BE0" w:rsidP="00054BE0">
      <w:r>
        <w:rPr>
          <w:rFonts w:ascii="Arial" w:hAnsi="Arial" w:cs="Arial"/>
          <w:b/>
          <w:bCs/>
          <w:color w:val="000000"/>
          <w:sz w:val="21"/>
          <w:szCs w:val="21"/>
        </w:rPr>
        <w:t>FEATURE COMPETITION</w:t>
      </w:r>
    </w:p>
    <w:p w14:paraId="4DF1C247" w14:textId="16188E46" w:rsidR="00054BE0" w:rsidRPr="00054BE0" w:rsidRDefault="00054BE0" w:rsidP="00054BE0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054BE0">
        <w:rPr>
          <w:rFonts w:ascii="Arial" w:hAnsi="Arial" w:cs="Arial"/>
          <w:color w:val="000000"/>
          <w:sz w:val="21"/>
          <w:szCs w:val="21"/>
          <w:lang w:val="en-US"/>
        </w:rPr>
        <w:t>It is not only award-winning productions that are featured at SLASH—the film festival a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lso serves as a </w:t>
      </w:r>
      <w:proofErr w:type="gramStart"/>
      <w:r w:rsidR="00884CC1">
        <w:rPr>
          <w:rFonts w:ascii="Arial" w:hAnsi="Arial" w:cs="Arial"/>
          <w:color w:val="000000"/>
          <w:sz w:val="21"/>
          <w:szCs w:val="21"/>
          <w:lang w:val="en-US"/>
        </w:rPr>
        <w:t>stepping stone</w:t>
      </w:r>
      <w:proofErr w:type="gramEnd"/>
      <w:r>
        <w:rPr>
          <w:rFonts w:ascii="Arial" w:hAnsi="Arial" w:cs="Arial"/>
          <w:color w:val="000000"/>
          <w:sz w:val="21"/>
          <w:szCs w:val="21"/>
          <w:lang w:val="en-US"/>
        </w:rPr>
        <w:t xml:space="preserve"> for up-and-coming, (still) relatively unknown directing talents. This year, the feature competition will present a selection of twelve current international titles. The winner, chosen by a high-caliber jury, will be announced on the closing night before the screening of LAMB.</w:t>
      </w:r>
    </w:p>
    <w:p w14:paraId="54117651" w14:textId="2085067E" w:rsidR="0081168D" w:rsidRDefault="0081168D" w:rsidP="0081168D">
      <w:pPr>
        <w:rPr>
          <w:rFonts w:ascii="Arial" w:hAnsi="Arial" w:cs="Arial"/>
          <w:color w:val="000000"/>
          <w:sz w:val="21"/>
          <w:szCs w:val="21"/>
        </w:rPr>
      </w:pPr>
    </w:p>
    <w:p w14:paraId="267D3259" w14:textId="729EBAF7" w:rsidR="00054BE0" w:rsidRPr="00385C2F" w:rsidRDefault="00054BE0" w:rsidP="0081168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Showing in competition is </w:t>
      </w:r>
      <w:r w:rsidRPr="00054BE0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TEDDY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>, the feature debut of th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e French brothers </w:t>
      </w:r>
      <w:proofErr w:type="spellStart"/>
      <w:r w:rsidRPr="00054BE0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Ludovic</w:t>
      </w:r>
      <w:proofErr w:type="spellEnd"/>
      <w:r w:rsidRPr="00054BE0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a</w:t>
      </w:r>
      <w:r w:rsidRPr="00054BE0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nd Zoran </w:t>
      </w:r>
      <w:proofErr w:type="spellStart"/>
      <w:r w:rsidRPr="00054BE0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Boukherma</w:t>
      </w:r>
      <w:proofErr w:type="spellEnd"/>
      <w:r w:rsidRPr="00054BE0">
        <w:rPr>
          <w:rFonts w:ascii="Arial" w:hAnsi="Arial" w:cs="Arial"/>
          <w:color w:val="000000"/>
          <w:sz w:val="21"/>
          <w:szCs w:val="21"/>
          <w:lang w:val="en-US"/>
        </w:rPr>
        <w:t xml:space="preserve">. The character-driven, witty combination of coming-of-(r)age and werewolf motifs nestled in a quirky, loveable satire about provincial life, 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is </w:t>
      </w:r>
      <w:r w:rsidRPr="00054BE0">
        <w:rPr>
          <w:rFonts w:ascii="Arial" w:hAnsi="Arial" w:cs="Arial"/>
          <w:color w:val="000000"/>
          <w:sz w:val="21"/>
          <w:szCs w:val="21"/>
          <w:lang w:val="en-US"/>
        </w:rPr>
        <w:t>animated by occasional (and all the more outrageous) bursts of gore.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 xml:space="preserve">In the Canadian production </w:t>
      </w:r>
      <w:r w:rsidR="00385C2F" w:rsidRPr="00385C2F">
        <w:rPr>
          <w:rFonts w:ascii="Arial" w:hAnsi="Arial" w:cs="Arial"/>
          <w:b/>
          <w:color w:val="000000"/>
          <w:sz w:val="21"/>
          <w:szCs w:val="21"/>
          <w:lang w:val="en-US"/>
        </w:rPr>
        <w:t>VIOLATION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>, d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irecting duo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Madeleine Sims-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lastRenderedPageBreak/>
        <w:t xml:space="preserve">Fewer und Dusty </w:t>
      </w:r>
      <w:proofErr w:type="spellStart"/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Mancinelli</w:t>
      </w:r>
      <w:proofErr w:type="spellEnd"/>
      <w:r w:rsidR="00385C2F"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>take the corset of the rape revenge drama, including the fantasies it promotes and pushes, and ground them in unflinching realism.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 xml:space="preserve"> The result is 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>a morally ambivalent, fundamentally contradictory experience.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proofErr w:type="gramStart"/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>Also</w:t>
      </w:r>
      <w:proofErr w:type="gramEnd"/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 in competition: 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Rob </w:t>
      </w:r>
      <w:proofErr w:type="spellStart"/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Jabbaz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’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>s</w:t>
      </w:r>
      <w:proofErr w:type="spellEnd"/>
      <w:r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Taiwanese 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masterpiece 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THE SADNESS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>,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a frenetic, hard-hitting zombie thriller with fantastic analog gore effects and 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 xml:space="preserve">a </w:t>
      </w:r>
      <w:r w:rsidR="00385C2F"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melancholy, sentimental </w:t>
      </w:r>
      <w:r w:rsidR="00385C2F">
        <w:rPr>
          <w:rFonts w:ascii="Arial" w:hAnsi="Arial" w:cs="Arial"/>
          <w:color w:val="000000"/>
          <w:sz w:val="21"/>
          <w:szCs w:val="21"/>
          <w:lang w:val="en-US"/>
        </w:rPr>
        <w:t>undertone.</w:t>
      </w:r>
    </w:p>
    <w:p w14:paraId="19054BF2" w14:textId="77777777" w:rsidR="0081168D" w:rsidRDefault="0081168D" w:rsidP="0081168D">
      <w:pPr>
        <w:rPr>
          <w:rFonts w:ascii="Arial" w:hAnsi="Arial" w:cs="Arial"/>
          <w:color w:val="000000"/>
          <w:sz w:val="21"/>
          <w:szCs w:val="21"/>
        </w:rPr>
      </w:pPr>
    </w:p>
    <w:p w14:paraId="67226EC9" w14:textId="3966AC41" w:rsidR="00A0474D" w:rsidRPr="00A0474D" w:rsidRDefault="00385C2F" w:rsidP="0081168D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EVEN MORE FANTASTIC THINGS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br/>
        <w:t>Th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e regular festival program also gathers numerous fantastic </w:t>
      </w:r>
      <w:proofErr w:type="gramStart"/>
      <w:r>
        <w:rPr>
          <w:rFonts w:ascii="Arial" w:hAnsi="Arial" w:cs="Arial"/>
          <w:color w:val="000000"/>
          <w:sz w:val="21"/>
          <w:szCs w:val="21"/>
          <w:lang w:val="en-US"/>
        </w:rPr>
        <w:t>film</w:t>
      </w:r>
      <w:proofErr w:type="gramEnd"/>
      <w:r>
        <w:rPr>
          <w:rFonts w:ascii="Arial" w:hAnsi="Arial" w:cs="Arial"/>
          <w:color w:val="000000"/>
          <w:sz w:val="21"/>
          <w:szCs w:val="21"/>
          <w:lang w:val="en-US"/>
        </w:rPr>
        <w:t xml:space="preserve"> highlights this year. 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PRISONERS OF THE GHOSTLAND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 marks our screen reunion with SL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ASH 2018’s guest of honor, Nicolas Cage. 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The first English-language outing 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>of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 Japanese cult director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Sion </w:t>
      </w:r>
      <w:proofErr w:type="spellStart"/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Sono</w:t>
      </w:r>
      <w:proofErr w:type="spellEnd"/>
      <w:r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, 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>starring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lang w:val="en-US"/>
        </w:rPr>
        <w:t>C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age in the leading ro</w:t>
      </w:r>
      <w:r>
        <w:rPr>
          <w:rFonts w:ascii="Arial" w:hAnsi="Arial" w:cs="Arial"/>
          <w:color w:val="000000"/>
          <w:sz w:val="21"/>
          <w:szCs w:val="21"/>
          <w:lang w:val="en-US"/>
        </w:rPr>
        <w:t xml:space="preserve">le, is 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a summit of eccentric giants in a surreal post-apocalypse—as exhilarating as it is depressing, as demented as it is visionary</w:t>
      </w:r>
      <w:r>
        <w:rPr>
          <w:rFonts w:ascii="Arial" w:hAnsi="Arial" w:cs="Arial"/>
          <w:color w:val="000000"/>
          <w:sz w:val="21"/>
          <w:szCs w:val="21"/>
          <w:lang w:val="en-US"/>
        </w:rPr>
        <w:t>.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S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omewhat jollier fare is served in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 Josh Ruben</w:t>
      </w:r>
      <w:r w:rsidRPr="00385C2F">
        <w:rPr>
          <w:rFonts w:ascii="Arial" w:hAnsi="Arial" w:cs="Arial"/>
          <w:bCs/>
          <w:color w:val="000000"/>
          <w:sz w:val="21"/>
          <w:szCs w:val="21"/>
          <w:lang w:val="en-US"/>
        </w:rPr>
        <w:t>’</w:t>
      </w:r>
      <w:r w:rsidRPr="00385C2F">
        <w:rPr>
          <w:rFonts w:ascii="Arial" w:hAnsi="Arial" w:cs="Arial"/>
          <w:color w:val="000000"/>
          <w:sz w:val="21"/>
          <w:szCs w:val="21"/>
          <w:lang w:val="en-US"/>
        </w:rPr>
        <w:t>s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banter-driven </w:t>
      </w:r>
      <w:r w:rsidRPr="00385C2F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WEREWOLVES WITHIN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—a laid-back whodunnit, in which a blizzard </w:t>
      </w:r>
      <w:r w:rsidR="00A0474D" w:rsidRPr="00A0474D">
        <w:rPr>
          <w:rFonts w:ascii="Arial" w:hAnsi="Arial" w:cs="Arial"/>
          <w:color w:val="000000"/>
          <w:sz w:val="21"/>
          <w:szCs w:val="21"/>
          <w:lang w:val="en-US"/>
        </w:rPr>
        <w:t xml:space="preserve">traps 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>some</w:t>
      </w:r>
      <w:r w:rsidR="00A0474D" w:rsidRPr="00A0474D">
        <w:rPr>
          <w:rFonts w:ascii="Arial" w:hAnsi="Arial" w:cs="Arial"/>
          <w:color w:val="000000"/>
          <w:sz w:val="21"/>
          <w:szCs w:val="21"/>
          <w:lang w:val="en-US"/>
        </w:rPr>
        <w:t xml:space="preserve"> townsfolk in a lodge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to</w:t>
      </w:r>
      <w:r w:rsidR="00A0474D" w:rsidRPr="00A0474D">
        <w:rPr>
          <w:rFonts w:ascii="Arial" w:hAnsi="Arial" w:cs="Arial"/>
          <w:color w:val="000000"/>
          <w:sz w:val="21"/>
          <w:szCs w:val="21"/>
          <w:lang w:val="en-US"/>
        </w:rPr>
        <w:t xml:space="preserve"> discuss the question: Who among them is the werewolf?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 xml:space="preserve"> An especially brilliant gem in the festival’s animation section is </w:t>
      </w:r>
      <w:r w:rsidR="00A0474D" w:rsidRPr="00A0474D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MAD GOD</w:t>
      </w:r>
      <w:r w:rsidR="00A0474D" w:rsidRPr="00A0474D">
        <w:rPr>
          <w:rFonts w:ascii="Arial" w:hAnsi="Arial" w:cs="Arial"/>
          <w:color w:val="000000"/>
          <w:sz w:val="21"/>
          <w:szCs w:val="21"/>
          <w:lang w:val="en-US"/>
        </w:rPr>
        <w:t>. </w:t>
      </w:r>
      <w:r w:rsidR="00A0474D" w:rsidRPr="00A0474D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 xml:space="preserve">Phil </w:t>
      </w:r>
      <w:proofErr w:type="spellStart"/>
      <w:r w:rsidR="00A0474D" w:rsidRPr="00A0474D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Tippett</w:t>
      </w:r>
      <w:proofErr w:type="spellEnd"/>
      <w:r w:rsidR="00A0474D" w:rsidRPr="00A0474D">
        <w:rPr>
          <w:rFonts w:ascii="Arial" w:hAnsi="Arial" w:cs="Arial"/>
          <w:b/>
          <w:bCs/>
          <w:color w:val="000000"/>
          <w:sz w:val="21"/>
          <w:szCs w:val="21"/>
          <w:lang w:val="en-US"/>
        </w:rPr>
        <w:t> </w:t>
      </w:r>
      <w:r w:rsidR="00A0474D" w:rsidRPr="00A0474D">
        <w:rPr>
          <w:rFonts w:ascii="Arial" w:hAnsi="Arial" w:cs="Arial"/>
          <w:color w:val="000000"/>
          <w:sz w:val="21"/>
          <w:szCs w:val="21"/>
          <w:lang w:val="en-US"/>
        </w:rPr>
        <w:t>is a legend of analog effects and h</w:t>
      </w:r>
      <w:r w:rsidR="00A0474D">
        <w:rPr>
          <w:rFonts w:ascii="Arial" w:hAnsi="Arial" w:cs="Arial"/>
          <w:color w:val="000000"/>
          <w:sz w:val="21"/>
          <w:szCs w:val="21"/>
          <w:lang w:val="en-US"/>
        </w:rPr>
        <w:t>as played a considerable role in shaping twentieth-century pop culture with his work in movies like STAR WARS or JURASSIC PARK.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="00884CC1" w:rsidRPr="00884CC1">
        <w:rPr>
          <w:rFonts w:ascii="Arial" w:hAnsi="Arial" w:cs="Arial"/>
          <w:color w:val="000000"/>
          <w:sz w:val="21"/>
          <w:szCs w:val="21"/>
          <w:lang w:val="en-US"/>
        </w:rPr>
        <w:t>MAD GOD marks the first time he empties an entire cornucopia of his own ideas, visions, dreams, and nightmares into the audience’s brains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 xml:space="preserve">. A </w:t>
      </w:r>
      <w:r w:rsidR="00884CC1" w:rsidRPr="00884CC1">
        <w:rPr>
          <w:rFonts w:ascii="Arial" w:hAnsi="Arial" w:cs="Arial"/>
          <w:color w:val="000000"/>
          <w:sz w:val="21"/>
          <w:szCs w:val="21"/>
          <w:lang w:val="en-US"/>
        </w:rPr>
        <w:t>no-holds-barred, unconscionable masterpiece brimming with life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>—</w:t>
      </w:r>
      <w:r w:rsidR="00514D4C">
        <w:rPr>
          <w:rFonts w:ascii="Arial" w:hAnsi="Arial" w:cs="Arial"/>
          <w:color w:val="000000"/>
          <w:sz w:val="21"/>
          <w:szCs w:val="21"/>
          <w:lang w:val="en-US"/>
        </w:rPr>
        <w:t xml:space="preserve">and therefore </w:t>
      </w:r>
      <w:r w:rsidR="00884CC1">
        <w:rPr>
          <w:rFonts w:ascii="Arial" w:hAnsi="Arial" w:cs="Arial"/>
          <w:color w:val="000000"/>
          <w:sz w:val="21"/>
          <w:szCs w:val="21"/>
          <w:lang w:val="en-US"/>
        </w:rPr>
        <w:t>perfect for the SLASH Film Festival</w:t>
      </w:r>
      <w:r w:rsidR="00514D4C">
        <w:rPr>
          <w:rFonts w:ascii="Arial" w:hAnsi="Arial" w:cs="Arial"/>
          <w:color w:val="000000"/>
          <w:sz w:val="21"/>
          <w:szCs w:val="21"/>
          <w:lang w:val="en-US"/>
        </w:rPr>
        <w:t>.</w:t>
      </w:r>
    </w:p>
    <w:p w14:paraId="695702DC" w14:textId="77777777" w:rsidR="0081168D" w:rsidRDefault="0081168D" w:rsidP="0081168D">
      <w:pPr>
        <w:rPr>
          <w:rFonts w:ascii="Arial" w:hAnsi="Arial" w:cs="Arial"/>
          <w:color w:val="000000"/>
          <w:sz w:val="21"/>
          <w:szCs w:val="21"/>
        </w:rPr>
      </w:pPr>
    </w:p>
    <w:p w14:paraId="4A159CC5" w14:textId="77777777" w:rsidR="0081168D" w:rsidRPr="0081168D" w:rsidRDefault="0081168D" w:rsidP="0081168D"/>
    <w:p w14:paraId="3A2C0C28" w14:textId="72DE128A" w:rsidR="0081168D" w:rsidRDefault="00A0474D" w:rsidP="0081168D">
      <w:pP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</w:pPr>
      <w:r w:rsidRPr="00A0474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>The festival’s entire film program including sa</w:t>
      </w:r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 xml:space="preserve">tellite events will be available at </w:t>
      </w:r>
      <w:hyperlink r:id="rId14" w:history="1">
        <w:r w:rsidRPr="00A0474D">
          <w:rPr>
            <w:rStyle w:val="Hyperlink"/>
            <w:rFonts w:ascii="Arial" w:hAnsi="Arial" w:cs="Arial"/>
            <w:b/>
            <w:bCs/>
            <w:sz w:val="21"/>
            <w:szCs w:val="21"/>
            <w:lang w:val="en-US"/>
          </w:rPr>
          <w:t>www.slashfilmfestival.com</w:t>
        </w:r>
      </w:hyperlink>
      <w:r w:rsidRPr="00A0474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> </w:t>
      </w:r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>starting September 13, 2021</w:t>
      </w:r>
      <w:r w:rsidR="0081168D" w:rsidRPr="00A0474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  <w:lang w:val="en-US"/>
        </w:rPr>
        <w:t xml:space="preserve">. </w:t>
      </w:r>
      <w:r w:rsidR="0081168D" w:rsidRPr="0081168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>Ticket</w:t>
      </w:r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 xml:space="preserve"> </w:t>
      </w:r>
      <w:proofErr w:type="spellStart"/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>presale</w:t>
      </w:r>
      <w:proofErr w:type="spellEnd"/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 xml:space="preserve"> </w:t>
      </w:r>
      <w:proofErr w:type="spellStart"/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>starts</w:t>
      </w:r>
      <w:proofErr w:type="spellEnd"/>
      <w:r w:rsidR="0081168D" w:rsidRPr="0081168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 xml:space="preserve"> September</w:t>
      </w:r>
      <w: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 xml:space="preserve"> 17</w:t>
      </w:r>
      <w:r w:rsidR="0081168D" w:rsidRPr="0081168D"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  <w:t>.</w:t>
      </w:r>
    </w:p>
    <w:p w14:paraId="4C7A2A40" w14:textId="05B3B0D8" w:rsidR="007101F9" w:rsidRDefault="007101F9" w:rsidP="0081168D">
      <w:pPr>
        <w:rPr>
          <w:rStyle w:val="Hervorhebung"/>
          <w:rFonts w:ascii="Arial" w:hAnsi="Arial" w:cs="Arial"/>
          <w:b w:val="0"/>
          <w:bCs w:val="0"/>
          <w:color w:val="000000"/>
          <w:sz w:val="21"/>
          <w:szCs w:val="21"/>
        </w:rPr>
      </w:pPr>
    </w:p>
    <w:p w14:paraId="200CBC37" w14:textId="30E3CE1B" w:rsidR="007101F9" w:rsidRPr="003F0D4A" w:rsidRDefault="007101F9" w:rsidP="007101F9">
      <w:pPr>
        <w:rPr>
          <w:rFonts w:ascii="Calibri" w:hAnsi="Calibri" w:cs="Calibri"/>
          <w:b/>
          <w:bCs/>
          <w:color w:val="000000"/>
          <w:lang w:val="en-US"/>
        </w:rPr>
      </w:pPr>
      <w:r w:rsidRPr="002A5C7A">
        <w:rPr>
          <w:rStyle w:val="Fett"/>
          <w:rFonts w:ascii="Calibri" w:hAnsi="Calibri" w:cs="Calibri"/>
          <w:b/>
          <w:bCs/>
          <w:color w:val="000000"/>
          <w:u w:val="single"/>
          <w:lang w:val="en-US"/>
        </w:rPr>
        <w:t>Media contact:</w:t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  <w:t xml:space="preserve">Sabrina </w:t>
      </w:r>
      <w:proofErr w:type="spellStart"/>
      <w:r w:rsidRPr="002A5C7A">
        <w:rPr>
          <w:rFonts w:ascii="Calibri" w:hAnsi="Calibri" w:cs="Calibri"/>
          <w:b/>
          <w:bCs/>
          <w:color w:val="000000"/>
          <w:lang w:val="en-US"/>
        </w:rPr>
        <w:t>Gmeiner</w:t>
      </w:r>
      <w:proofErr w:type="spellEnd"/>
      <w:r w:rsidRPr="002A5C7A">
        <w:rPr>
          <w:rFonts w:ascii="Calibri" w:hAnsi="Calibri" w:cs="Calibri"/>
          <w:b/>
          <w:bCs/>
          <w:color w:val="000000"/>
          <w:lang w:val="en-US"/>
        </w:rPr>
        <w:t>, press@slashfilmfestival.com, +43 676 6812925</w:t>
      </w:r>
      <w:r>
        <w:rPr>
          <w:rFonts w:ascii="Calibri" w:hAnsi="Calibri" w:cs="Calibri"/>
          <w:b/>
          <w:bCs/>
          <w:color w:val="000000"/>
          <w:lang w:val="en-US"/>
        </w:rPr>
        <w:br/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12th SLASH 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Filmfestival</w:t>
      </w:r>
      <w:proofErr w:type="spellEnd"/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proofErr w:type="gram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September,</w:t>
      </w:r>
      <w:proofErr w:type="gram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 23 through October 3, 2021</w:t>
      </w:r>
      <w:r w:rsidRPr="002A5C7A">
        <w:rPr>
          <w:rFonts w:ascii="Calibri" w:hAnsi="Calibri" w:cs="Calibri"/>
          <w:b/>
          <w:bCs/>
          <w:color w:val="000000"/>
          <w:lang w:val="en-US"/>
        </w:rPr>
        <w:br/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Filmcasino</w:t>
      </w:r>
      <w:proofErr w:type="spell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, METRO 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Kinokulturhaus</w:t>
      </w:r>
      <w:proofErr w:type="spellEnd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 xml:space="preserve">, Schikaneder, </w:t>
      </w:r>
      <w:proofErr w:type="spellStart"/>
      <w:r w:rsidRPr="002A5C7A">
        <w:rPr>
          <w:rStyle w:val="Fett"/>
          <w:rFonts w:ascii="Calibri" w:hAnsi="Calibri" w:cs="Calibri"/>
          <w:b/>
          <w:bCs/>
          <w:color w:val="000000"/>
          <w:lang w:val="en-US"/>
        </w:rPr>
        <w:t>Stadtkino</w:t>
      </w:r>
      <w:proofErr w:type="spellEnd"/>
    </w:p>
    <w:p w14:paraId="59940EE8" w14:textId="77777777" w:rsidR="007101F9" w:rsidRPr="00A0474D" w:rsidRDefault="007101F9" w:rsidP="0081168D">
      <w:pPr>
        <w:rPr>
          <w:rFonts w:ascii="Arial" w:hAnsi="Arial" w:cs="Arial"/>
          <w:i/>
          <w:iCs/>
          <w:color w:val="000000"/>
          <w:spacing w:val="10"/>
          <w:sz w:val="21"/>
          <w:szCs w:val="21"/>
          <w:lang w:val="en-US"/>
        </w:rPr>
      </w:pPr>
    </w:p>
    <w:p w14:paraId="46DB2529" w14:textId="6D9F3CD7" w:rsidR="00CE1938" w:rsidRDefault="00CE1938" w:rsidP="0081168D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928C079" w14:textId="77777777" w:rsidR="00F573F9" w:rsidRDefault="00F573F9">
      <w:pPr>
        <w:spacing w:after="200" w:line="276" w:lineRule="auto"/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  <w:r>
        <w:rPr>
          <w:rStyle w:val="Fett"/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121A6B36" w14:textId="37C77037" w:rsidR="00F573F9" w:rsidRPr="00195D9D" w:rsidRDefault="00F573F9" w:rsidP="00F573F9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  <w:r w:rsidRPr="00195D9D">
        <w:rPr>
          <w:rStyle w:val="Fett"/>
          <w:rFonts w:ascii="Arial" w:hAnsi="Arial" w:cs="Arial"/>
          <w:b/>
          <w:bCs/>
          <w:color w:val="000000"/>
          <w:sz w:val="28"/>
          <w:szCs w:val="28"/>
        </w:rPr>
        <w:lastRenderedPageBreak/>
        <w:t>FILM</w:t>
      </w:r>
      <w:r>
        <w:rPr>
          <w:rStyle w:val="Fett"/>
          <w:rFonts w:ascii="Arial" w:hAnsi="Arial" w:cs="Arial"/>
          <w:b/>
          <w:bCs/>
          <w:color w:val="000000"/>
          <w:sz w:val="28"/>
          <w:szCs w:val="28"/>
        </w:rPr>
        <w:t>S IN DETAIL</w:t>
      </w:r>
    </w:p>
    <w:p w14:paraId="1A8FAF1E" w14:textId="77777777" w:rsidR="00F573F9" w:rsidRPr="00195D9D" w:rsidRDefault="00F573F9" w:rsidP="00F573F9">
      <w:pPr>
        <w:rPr>
          <w:rStyle w:val="Fett"/>
          <w:rFonts w:ascii="Arial" w:hAnsi="Arial" w:cs="Arial"/>
          <w:b/>
          <w:bCs/>
          <w:color w:val="000000"/>
          <w:sz w:val="28"/>
          <w:szCs w:val="28"/>
        </w:rPr>
      </w:pPr>
    </w:p>
    <w:p w14:paraId="153DC3BB" w14:textId="77777777" w:rsidR="00F573F9" w:rsidRPr="0047555F" w:rsidRDefault="00F573F9" w:rsidP="00F573F9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81168D">
        <w:rPr>
          <w:rStyle w:val="Fett"/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EC1CE4" wp14:editId="491D1F95">
            <wp:simplePos x="0" y="0"/>
            <wp:positionH relativeFrom="column">
              <wp:posOffset>3878949</wp:posOffset>
            </wp:positionH>
            <wp:positionV relativeFrom="paragraph">
              <wp:posOffset>83642</wp:posOffset>
            </wp:positionV>
            <wp:extent cx="2671445" cy="1778635"/>
            <wp:effectExtent l="0" t="0" r="0" b="0"/>
            <wp:wrapSquare wrapText="bothSides"/>
            <wp:docPr id="2" name="Grafik 2" descr="Ein Bild, das Pizza, drinnen, Person, Aut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izza, drinnen, Person, Auto enthält.&#10;&#10;Automatisch generierte Beschreibu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TITANE</w:t>
      </w:r>
    </w:p>
    <w:p w14:paraId="59500C4C" w14:textId="77777777" w:rsidR="00F573F9" w:rsidRP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Julia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Ducournau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t xml:space="preserve"> | FR/BE 2021 | 108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br/>
      </w:r>
      <w:r w:rsidRPr="007A5B1C">
        <w:rPr>
          <w:rFonts w:ascii="Arial" w:hAnsi="Arial" w:cs="Arial"/>
          <w:color w:val="000000"/>
          <w:sz w:val="18"/>
          <w:szCs w:val="18"/>
        </w:rPr>
        <w:br/>
      </w:r>
      <w:r w:rsidRPr="00F573F9">
        <w:rPr>
          <w:rFonts w:ascii="Arial" w:hAnsi="Arial" w:cs="Arial"/>
          <w:color w:val="000000"/>
          <w:sz w:val="18"/>
          <w:szCs w:val="18"/>
        </w:rPr>
        <w:t xml:space="preserve">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wake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debut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Raw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Julia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Ducournau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decided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kick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things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even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higher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gear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: TITANE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tells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story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Alexia,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young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woman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child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titanium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plate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implanted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 in her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head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following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car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crash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Now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fetishistically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attracted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metal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objects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On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run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from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police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pretends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young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 man,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soon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recognized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taken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an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old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firefighter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missing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treatise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on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identity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gender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machines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flesh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Titane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ignites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next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rocket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stage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body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horror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cosmos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visionary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provocation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unexpectedly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tender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undercurrents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—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profound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vulgar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timely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movie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ages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rightful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winner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year’s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Cannes Palme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d’Or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.</w:t>
      </w:r>
    </w:p>
    <w:p w14:paraId="7D8A8863" w14:textId="6EF49420" w:rsid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</w:p>
    <w:p w14:paraId="469F4BA7" w14:textId="77777777" w:rsidR="00F573F9" w:rsidRPr="007A5B1C" w:rsidRDefault="00F573F9" w:rsidP="00F573F9">
      <w:pPr>
        <w:rPr>
          <w:rFonts w:ascii="Arial" w:hAnsi="Arial" w:cs="Arial"/>
          <w:color w:val="000000"/>
          <w:sz w:val="18"/>
          <w:szCs w:val="18"/>
        </w:rPr>
      </w:pPr>
    </w:p>
    <w:p w14:paraId="68263216" w14:textId="77777777" w:rsidR="00F573F9" w:rsidRPr="00E25723" w:rsidRDefault="00F573F9" w:rsidP="00F573F9">
      <w:pPr>
        <w:jc w:val="right"/>
        <w:rPr>
          <w:sz w:val="14"/>
          <w:szCs w:val="14"/>
        </w:rPr>
      </w:pPr>
      <w:r w:rsidRPr="00E25723">
        <w:rPr>
          <w:rFonts w:ascii="Arial" w:hAnsi="Arial" w:cs="Arial"/>
          <w:color w:val="000000"/>
          <w:sz w:val="14"/>
          <w:szCs w:val="14"/>
        </w:rPr>
        <w:t xml:space="preserve">© Carole </w:t>
      </w:r>
      <w:proofErr w:type="spellStart"/>
      <w:r w:rsidRPr="00E25723">
        <w:rPr>
          <w:rFonts w:ascii="Arial" w:hAnsi="Arial" w:cs="Arial"/>
          <w:color w:val="000000"/>
          <w:sz w:val="14"/>
          <w:szCs w:val="14"/>
        </w:rPr>
        <w:t>Bethuel</w:t>
      </w:r>
      <w:proofErr w:type="spellEnd"/>
    </w:p>
    <w:p w14:paraId="1C5C6FD4" w14:textId="77777777" w:rsidR="00F573F9" w:rsidRPr="00E25723" w:rsidRDefault="00F573F9" w:rsidP="00F573F9">
      <w:pPr>
        <w:pBdr>
          <w:bottom w:val="dotted" w:sz="24" w:space="1" w:color="auto"/>
        </w:pBdr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br/>
      </w:r>
    </w:p>
    <w:p w14:paraId="213AD8D5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81168D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7D517F47" wp14:editId="3A8CB311">
            <wp:simplePos x="0" y="0"/>
            <wp:positionH relativeFrom="column">
              <wp:posOffset>3882390</wp:posOffset>
            </wp:positionH>
            <wp:positionV relativeFrom="paragraph">
              <wp:posOffset>308783</wp:posOffset>
            </wp:positionV>
            <wp:extent cx="2661920" cy="1614805"/>
            <wp:effectExtent l="0" t="0" r="5080" b="0"/>
            <wp:wrapTight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ight>
            <wp:docPr id="4" name="Grafik 4" descr="Ein Bild, das Person, darstellend, Taucher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Person, darstellend, Taucheranzug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  <w:t>LAMB</w:t>
      </w:r>
    </w:p>
    <w:p w14:paraId="699D1B6C" w14:textId="07F57BF9" w:rsidR="00F573F9" w:rsidRPr="007A5B1C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Valdimar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Jóhannsson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t xml:space="preserve"> | IS/SE/PL 2021 | 106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br/>
      </w:r>
    </w:p>
    <w:p w14:paraId="49AC3193" w14:textId="77777777" w:rsidR="00F573F9" w:rsidRP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Nestled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harsh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beauty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Iceland’s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landscapes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farm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shepherds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Ingvar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Maria,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after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tragic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incident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forced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give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wish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have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children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One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day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however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 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barn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very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special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little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lamb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sees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 light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day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—a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creature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that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will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change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Ingvar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Maria’s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marriage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life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forever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 LAMB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relationship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drama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cushioned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myth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folklore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enriched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absurd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humor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shaded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ever-expanding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darkness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feature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debut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Valdimar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Jóhansson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delivers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pun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 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intended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) 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astonishing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masterstroke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!</w:t>
      </w:r>
    </w:p>
    <w:p w14:paraId="57376927" w14:textId="77777777" w:rsid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</w:p>
    <w:p w14:paraId="03C9E240" w14:textId="77777777" w:rsidR="00F573F9" w:rsidRPr="00195D9D" w:rsidRDefault="00F573F9" w:rsidP="00F573F9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14:paraId="72F965FF" w14:textId="603F8E15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7A5B1C"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2BE58C9" wp14:editId="644C6876">
            <wp:simplePos x="0" y="0"/>
            <wp:positionH relativeFrom="column">
              <wp:posOffset>3880485</wp:posOffset>
            </wp:positionH>
            <wp:positionV relativeFrom="paragraph">
              <wp:posOffset>281033</wp:posOffset>
            </wp:positionV>
            <wp:extent cx="2621915" cy="1743710"/>
            <wp:effectExtent l="0" t="0" r="0" b="0"/>
            <wp:wrapSquare wrapText="bothSides"/>
            <wp:docPr id="5" name="Grafik 5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 enthält.&#10;&#10;Automatisch generierte Beschreibu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14:paraId="64CAE30B" w14:textId="453D6B06" w:rsid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</w:p>
    <w:p w14:paraId="5674FD21" w14:textId="77777777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THE SADNESS</w:t>
      </w:r>
    </w:p>
    <w:p w14:paraId="611FB68D" w14:textId="2A404227" w:rsidR="00F573F9" w:rsidRPr="007A5B1C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Rob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Jabbaz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TW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2021 | </w:t>
      </w:r>
      <w:r>
        <w:rPr>
          <w:rFonts w:ascii="Arial" w:hAnsi="Arial" w:cs="Arial"/>
          <w:color w:val="000000"/>
          <w:sz w:val="18"/>
          <w:szCs w:val="18"/>
        </w:rPr>
        <w:t>99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  <w:r w:rsidRPr="007A5B1C">
        <w:rPr>
          <w:rFonts w:ascii="Arial" w:hAnsi="Arial" w:cs="Arial"/>
          <w:color w:val="000000"/>
          <w:sz w:val="18"/>
          <w:szCs w:val="18"/>
        </w:rPr>
        <w:br/>
      </w:r>
    </w:p>
    <w:p w14:paraId="2D519C9E" w14:textId="77777777" w:rsidR="00F573F9" w:rsidRPr="00F573F9" w:rsidRDefault="00F573F9" w:rsidP="00F573F9">
      <w:pPr>
        <w:spacing w:before="240"/>
        <w:rPr>
          <w:rFonts w:ascii="Arial" w:hAnsi="Arial" w:cs="Arial"/>
          <w:color w:val="000000"/>
          <w:sz w:val="18"/>
          <w:szCs w:val="18"/>
        </w:rPr>
      </w:pPr>
      <w:r w:rsidRPr="00F573F9">
        <w:rPr>
          <w:rFonts w:ascii="Arial" w:hAnsi="Arial" w:cs="Arial"/>
          <w:color w:val="000000"/>
          <w:sz w:val="18"/>
          <w:szCs w:val="18"/>
        </w:rPr>
        <w:t xml:space="preserve">Young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lovers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Jim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Kat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heading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toward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wonderful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future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but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virus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outbreak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plunges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Taipei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all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Taiwan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violence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chaos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The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infected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reduced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basic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instincts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leaving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hungry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human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flesh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sex.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Jim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Kat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separated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must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fight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survival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seeming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hopeless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every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minute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But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two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driven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their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intense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urge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find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each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other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Rob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Jabbaz’s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THE SADNESS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frenetic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hard-hitting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zombie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thriller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fantastic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analog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gore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effects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melancholy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sentimental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undercurrents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A tour de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.</w:t>
      </w:r>
    </w:p>
    <w:p w14:paraId="76B98ECF" w14:textId="77777777" w:rsidR="00F573F9" w:rsidRPr="00195D9D" w:rsidRDefault="00F573F9" w:rsidP="00F573F9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14:paraId="47A89867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14:paraId="29EB9557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4DCCEFFD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4A1F9E64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47555F">
        <w:rPr>
          <w:rFonts w:ascii="Arial" w:hAnsi="Arial" w:cs="Arial"/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6F8C6A88" wp14:editId="78DFE5EE">
            <wp:simplePos x="0" y="0"/>
            <wp:positionH relativeFrom="column">
              <wp:posOffset>3871595</wp:posOffset>
            </wp:positionH>
            <wp:positionV relativeFrom="paragraph">
              <wp:posOffset>136141</wp:posOffset>
            </wp:positionV>
            <wp:extent cx="2583815" cy="1452880"/>
            <wp:effectExtent l="0" t="0" r="0" b="0"/>
            <wp:wrapSquare wrapText="bothSides"/>
            <wp:docPr id="6" name="Grafik 6" descr="Ein Bild, das Person, Mann, suchend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ann, suchend, tragen enthält.&#10;&#10;Automatisch generierte Beschreibu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VIOLATION</w:t>
      </w:r>
    </w:p>
    <w:p w14:paraId="3A0C483B" w14:textId="0EFC423C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proofErr w:type="spellStart"/>
      <w:r w:rsidRPr="0047555F">
        <w:rPr>
          <w:rFonts w:ascii="Arial" w:hAnsi="Arial" w:cs="Arial"/>
          <w:color w:val="000000"/>
          <w:sz w:val="18"/>
          <w:szCs w:val="18"/>
        </w:rPr>
        <w:t>Dusty</w:t>
      </w:r>
      <w:proofErr w:type="spellEnd"/>
      <w:r w:rsidRPr="0047555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47555F">
        <w:rPr>
          <w:rFonts w:ascii="Arial" w:hAnsi="Arial" w:cs="Arial"/>
          <w:color w:val="000000"/>
          <w:sz w:val="18"/>
          <w:szCs w:val="18"/>
        </w:rPr>
        <w:t>Mancinelli</w:t>
      </w:r>
      <w:proofErr w:type="spellEnd"/>
      <w:r w:rsidRPr="0047555F">
        <w:rPr>
          <w:rFonts w:ascii="Arial" w:hAnsi="Arial" w:cs="Arial"/>
          <w:color w:val="000000"/>
          <w:sz w:val="18"/>
          <w:szCs w:val="18"/>
        </w:rPr>
        <w:t>, Madeleine Sims-</w:t>
      </w:r>
      <w:proofErr w:type="spellStart"/>
      <w:r w:rsidRPr="0047555F">
        <w:rPr>
          <w:rFonts w:ascii="Arial" w:hAnsi="Arial" w:cs="Arial"/>
          <w:color w:val="000000"/>
          <w:sz w:val="18"/>
          <w:szCs w:val="18"/>
        </w:rPr>
        <w:t>Fewer</w:t>
      </w:r>
      <w:proofErr w:type="spellEnd"/>
      <w:r w:rsidRPr="0047555F"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CA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color w:val="000000"/>
          <w:sz w:val="18"/>
          <w:szCs w:val="18"/>
        </w:rPr>
        <w:t>0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| </w:t>
      </w:r>
      <w:r>
        <w:rPr>
          <w:rFonts w:ascii="Arial" w:hAnsi="Arial" w:cs="Arial"/>
          <w:color w:val="000000"/>
          <w:sz w:val="18"/>
          <w:szCs w:val="18"/>
        </w:rPr>
        <w:t>107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</w:p>
    <w:p w14:paraId="43C09D83" w14:textId="2CB78735" w:rsidR="00F573F9" w:rsidRDefault="00F573F9" w:rsidP="00F573F9">
      <w:pPr>
        <w:spacing w:before="240"/>
        <w:rPr>
          <w:rFonts w:ascii="Georgia" w:eastAsia="Georgia" w:hAnsi="Georgia" w:cs="Georgia"/>
          <w:sz w:val="17"/>
          <w:szCs w:val="17"/>
        </w:rPr>
      </w:pPr>
      <w:r w:rsidRPr="00F573F9">
        <w:rPr>
          <w:rFonts w:ascii="Arial" w:hAnsi="Arial" w:cs="Arial"/>
          <w:color w:val="000000"/>
          <w:sz w:val="18"/>
          <w:szCs w:val="18"/>
        </w:rPr>
        <w:t xml:space="preserve">The title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says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all: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Directing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duo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Madeleine Sims-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Fewer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Dusty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Mancinelli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take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corset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rape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revenge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drama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including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fantasies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promotes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pushes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ground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unflinching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realism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Her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marriage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crisis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Miriam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decides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visit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younger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sister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Canada.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madcap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fling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sister’s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chummy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husband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Dylan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leads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sexual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violence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which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leads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counterstrike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that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unravels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unnerving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tranquility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a remote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cabin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—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making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excruciating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gem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movie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morally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ambivalent,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fundamentally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contradictory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experience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.</w:t>
      </w:r>
    </w:p>
    <w:p w14:paraId="07392209" w14:textId="4F6770E0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</w:p>
    <w:p w14:paraId="35DB7116" w14:textId="77777777" w:rsidR="00F573F9" w:rsidRPr="00195D9D" w:rsidRDefault="00F573F9" w:rsidP="00F573F9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14:paraId="3E8E2D36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F6950BF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CE1938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084C57C" wp14:editId="409900C9">
            <wp:simplePos x="0" y="0"/>
            <wp:positionH relativeFrom="column">
              <wp:posOffset>3866515</wp:posOffset>
            </wp:positionH>
            <wp:positionV relativeFrom="paragraph">
              <wp:posOffset>45720</wp:posOffset>
            </wp:positionV>
            <wp:extent cx="2565400" cy="1545590"/>
            <wp:effectExtent l="0" t="0" r="0" b="3810"/>
            <wp:wrapSquare wrapText="bothSides"/>
            <wp:docPr id="7" name="Grafik 7" descr="Ein Bild, das schwimmend, Kunststoff, 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schwimmend, Kunststoff, Mahlzeit enthält.&#10;&#10;Automatisch generierte Beschreibu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TEDDY</w:t>
      </w:r>
    </w:p>
    <w:p w14:paraId="364BB150" w14:textId="697B68ED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r w:rsidRPr="00CE1938">
        <w:rPr>
          <w:rFonts w:ascii="Arial" w:hAnsi="Arial" w:cs="Arial"/>
          <w:color w:val="000000"/>
          <w:sz w:val="18"/>
          <w:szCs w:val="18"/>
        </w:rPr>
        <w:t xml:space="preserve">Ludovic </w:t>
      </w:r>
      <w:proofErr w:type="spellStart"/>
      <w:r w:rsidRPr="00CE1938">
        <w:rPr>
          <w:rFonts w:ascii="Arial" w:hAnsi="Arial" w:cs="Arial"/>
          <w:color w:val="000000"/>
          <w:sz w:val="18"/>
          <w:szCs w:val="18"/>
        </w:rPr>
        <w:t>Boukherma</w:t>
      </w:r>
      <w:proofErr w:type="spellEnd"/>
      <w:r w:rsidRPr="00CE1938">
        <w:rPr>
          <w:rFonts w:ascii="Arial" w:hAnsi="Arial" w:cs="Arial"/>
          <w:color w:val="000000"/>
          <w:sz w:val="18"/>
          <w:szCs w:val="18"/>
        </w:rPr>
        <w:t xml:space="preserve">, Zoran </w:t>
      </w:r>
      <w:proofErr w:type="spellStart"/>
      <w:r w:rsidRPr="00CE1938">
        <w:rPr>
          <w:rFonts w:ascii="Arial" w:hAnsi="Arial" w:cs="Arial"/>
          <w:color w:val="000000"/>
          <w:sz w:val="18"/>
          <w:szCs w:val="18"/>
        </w:rPr>
        <w:t>Boukherma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FR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color w:val="000000"/>
          <w:sz w:val="18"/>
          <w:szCs w:val="18"/>
        </w:rPr>
        <w:t>0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| </w:t>
      </w:r>
      <w:r>
        <w:rPr>
          <w:rFonts w:ascii="Arial" w:hAnsi="Arial" w:cs="Arial"/>
          <w:color w:val="000000"/>
          <w:sz w:val="18"/>
          <w:szCs w:val="18"/>
        </w:rPr>
        <w:t>88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</w:p>
    <w:p w14:paraId="6E6CCC4A" w14:textId="3DDCE053" w:rsidR="00F573F9" w:rsidRPr="00F573F9" w:rsidRDefault="00F573F9" w:rsidP="00F573F9">
      <w:pPr>
        <w:spacing w:before="240"/>
        <w:rPr>
          <w:rFonts w:ascii="Arial" w:hAnsi="Arial" w:cs="Arial"/>
          <w:color w:val="000000"/>
          <w:sz w:val="18"/>
          <w:szCs w:val="18"/>
        </w:rPr>
      </w:pPr>
      <w:r w:rsidRPr="00F573F9">
        <w:rPr>
          <w:rFonts w:ascii="Arial" w:hAnsi="Arial" w:cs="Arial"/>
          <w:color w:val="000000"/>
          <w:sz w:val="18"/>
          <w:szCs w:val="18"/>
        </w:rPr>
        <w:t xml:space="preserve">Teddy,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metal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fan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temps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at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massage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parlor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suffers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like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everyone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else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from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intense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boredom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one-horse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hometown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La France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Profonde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But after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attacked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something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woods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one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night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young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man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begins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change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The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feature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debut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brothers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Ludovic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Zoran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Boukherma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character-driven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combination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coming-of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-(r)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werewolf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motifs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nestled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quirky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loveable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satire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about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provincial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life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animated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occasional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(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all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outrageous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)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bursts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gore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.</w:t>
      </w:r>
    </w:p>
    <w:p w14:paraId="10DE22B5" w14:textId="5D969E4D" w:rsidR="00F573F9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  <w:t xml:space="preserve">Film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presented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THE GAP.</w:t>
      </w:r>
    </w:p>
    <w:p w14:paraId="34E628A9" w14:textId="77777777" w:rsidR="00F573F9" w:rsidRPr="00195D9D" w:rsidRDefault="00F573F9" w:rsidP="00F573F9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14:paraId="7CB2A9FE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6D3063DD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CE1938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48BFF796" wp14:editId="078A03CC">
            <wp:simplePos x="0" y="0"/>
            <wp:positionH relativeFrom="column">
              <wp:posOffset>3877310</wp:posOffset>
            </wp:positionH>
            <wp:positionV relativeFrom="paragraph">
              <wp:posOffset>61595</wp:posOffset>
            </wp:positionV>
            <wp:extent cx="2549525" cy="1433830"/>
            <wp:effectExtent l="0" t="0" r="3175" b="127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MAD GOD</w:t>
      </w:r>
    </w:p>
    <w:p w14:paraId="24FEA76F" w14:textId="3457F76E" w:rsidR="00F573F9" w:rsidRPr="00CE1938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r w:rsidRPr="00CE1938">
        <w:rPr>
          <w:rFonts w:ascii="Arial" w:hAnsi="Arial" w:cs="Arial"/>
          <w:color w:val="000000"/>
          <w:sz w:val="18"/>
          <w:szCs w:val="18"/>
        </w:rPr>
        <w:t xml:space="preserve">Phil </w:t>
      </w:r>
      <w:proofErr w:type="spellStart"/>
      <w:r w:rsidRPr="00CE1938">
        <w:rPr>
          <w:rFonts w:ascii="Arial" w:hAnsi="Arial" w:cs="Arial"/>
          <w:color w:val="000000"/>
          <w:sz w:val="18"/>
          <w:szCs w:val="18"/>
        </w:rPr>
        <w:t>Tippett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US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color w:val="000000"/>
          <w:sz w:val="18"/>
          <w:szCs w:val="18"/>
        </w:rPr>
        <w:t>1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| </w:t>
      </w:r>
      <w:r>
        <w:rPr>
          <w:rFonts w:ascii="Arial" w:hAnsi="Arial" w:cs="Arial"/>
          <w:color w:val="000000"/>
          <w:sz w:val="18"/>
          <w:szCs w:val="18"/>
        </w:rPr>
        <w:t xml:space="preserve">83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</w:p>
    <w:p w14:paraId="60C61E01" w14:textId="77777777" w:rsidR="00F573F9" w:rsidRPr="00F573F9" w:rsidRDefault="00F573F9" w:rsidP="00F573F9">
      <w:pPr>
        <w:spacing w:before="240"/>
        <w:rPr>
          <w:rFonts w:ascii="Arial" w:hAnsi="Arial" w:cs="Arial"/>
          <w:color w:val="000000"/>
          <w:sz w:val="18"/>
          <w:szCs w:val="18"/>
        </w:rPr>
      </w:pPr>
      <w:r w:rsidRPr="00F573F9">
        <w:rPr>
          <w:rFonts w:ascii="Arial" w:hAnsi="Arial" w:cs="Arial"/>
          <w:color w:val="000000"/>
          <w:sz w:val="18"/>
          <w:szCs w:val="18"/>
        </w:rPr>
        <w:t xml:space="preserve">Phil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Tippett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legend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analog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animation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contribution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twentieth-century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pop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culture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undeniable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having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worked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on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movies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like STAR WARS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JURASSIC PARK. MAD GOD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marks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first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time he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empties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entire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cornucopia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own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ideas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visions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dreams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nightmares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audience’s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brains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Three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decades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making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magnum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opus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gargantuan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testament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potential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-digital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animation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Arranged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descent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hell,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populated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hundreds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monsters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bleeding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grunting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shitting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all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over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place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MAD GOD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no-holds-barred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unconscionable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masterpiece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brimming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life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</w:p>
    <w:p w14:paraId="790BE358" w14:textId="77777777" w:rsidR="00F573F9" w:rsidRPr="00195D9D" w:rsidRDefault="00F573F9" w:rsidP="00F573F9">
      <w:pPr>
        <w:pBdr>
          <w:bottom w:val="dotted" w:sz="24" w:space="1" w:color="auto"/>
        </w:pBdr>
        <w:rPr>
          <w:rFonts w:ascii="Arial" w:eastAsia="Georgia" w:hAnsi="Arial" w:cs="Arial"/>
          <w:sz w:val="22"/>
          <w:szCs w:val="22"/>
        </w:rPr>
      </w:pPr>
    </w:p>
    <w:p w14:paraId="581D9E07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3446483" w14:textId="77777777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 w:rsidRPr="00CE1938"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54C05577" wp14:editId="47DE1A95">
            <wp:simplePos x="0" y="0"/>
            <wp:positionH relativeFrom="column">
              <wp:posOffset>3854450</wp:posOffset>
            </wp:positionH>
            <wp:positionV relativeFrom="paragraph">
              <wp:posOffset>121920</wp:posOffset>
            </wp:positionV>
            <wp:extent cx="2600325" cy="1371600"/>
            <wp:effectExtent l="0" t="0" r="3175" b="0"/>
            <wp:wrapSquare wrapText="bothSides"/>
            <wp:docPr id="13" name="Grafik 13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erson enthält.&#10;&#10;Automatisch generierte Beschreibu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WEREWOLVES WITHIN</w:t>
      </w:r>
    </w:p>
    <w:p w14:paraId="71D0B3A1" w14:textId="2F0A0179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r w:rsidRPr="00CE1938">
        <w:rPr>
          <w:rFonts w:ascii="Arial" w:hAnsi="Arial" w:cs="Arial"/>
          <w:color w:val="000000"/>
          <w:sz w:val="18"/>
          <w:szCs w:val="18"/>
        </w:rPr>
        <w:t>Josh Ruben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US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color w:val="000000"/>
          <w:sz w:val="18"/>
          <w:szCs w:val="18"/>
        </w:rPr>
        <w:t>1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| </w:t>
      </w:r>
      <w:r>
        <w:rPr>
          <w:rFonts w:ascii="Arial" w:hAnsi="Arial" w:cs="Arial"/>
          <w:color w:val="000000"/>
          <w:sz w:val="18"/>
          <w:szCs w:val="18"/>
        </w:rPr>
        <w:t>97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</w:p>
    <w:p w14:paraId="0CD375E6" w14:textId="2EAEAC8F" w:rsidR="00F573F9" w:rsidRPr="00F573F9" w:rsidRDefault="00F573F9" w:rsidP="00F573F9">
      <w:pPr>
        <w:spacing w:before="240"/>
        <w:rPr>
          <w:rFonts w:ascii="Arial" w:hAnsi="Arial" w:cs="Arial"/>
          <w:color w:val="000000"/>
          <w:sz w:val="18"/>
          <w:szCs w:val="18"/>
        </w:rPr>
      </w:pP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forest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ranger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Finn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starts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new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job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small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town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Beaverfield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he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gets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know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illustrious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residents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currently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loggerheads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each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other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due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proposed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pipeline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through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town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But such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skirmishes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soon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forgotten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half-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eaten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cadavers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keep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cropping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blizzard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traps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townsfolk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lodge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where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discuss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question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: Who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among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werewolf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? WEREWOLVES WITHIN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less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creature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feature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than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whodunnit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that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allows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splendid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ensemble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much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time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feisty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banter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But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fear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not,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there’s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also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lycanthrope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around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corner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!</w:t>
      </w:r>
    </w:p>
    <w:p w14:paraId="275EA7FC" w14:textId="12A1F3AC" w:rsidR="00F573F9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br/>
      </w:r>
      <w:r w:rsidRPr="00CE1938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7B00B108" wp14:editId="6494776A">
            <wp:simplePos x="0" y="0"/>
            <wp:positionH relativeFrom="column">
              <wp:posOffset>3504565</wp:posOffset>
            </wp:positionH>
            <wp:positionV relativeFrom="paragraph">
              <wp:posOffset>152400</wp:posOffset>
            </wp:positionV>
            <wp:extent cx="2870200" cy="1600200"/>
            <wp:effectExtent l="0" t="0" r="0" b="0"/>
            <wp:wrapSquare wrapText="bothSides"/>
            <wp:docPr id="14" name="Grafik 14" descr="Ein Bild, das Text, Person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Person, dunkel enthält.&#10;&#10;Automatisch generierte Beschreibu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>PRISONERS OF THE GHOSTLAND</w:t>
      </w:r>
    </w:p>
    <w:p w14:paraId="755F478F" w14:textId="1F015EE3" w:rsidR="00F573F9" w:rsidRPr="0047555F" w:rsidRDefault="00F573F9" w:rsidP="00F573F9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: </w:t>
      </w:r>
      <w:r w:rsidRPr="00CE1938">
        <w:rPr>
          <w:rFonts w:ascii="Arial" w:hAnsi="Arial" w:cs="Arial"/>
          <w:color w:val="000000"/>
          <w:sz w:val="18"/>
          <w:szCs w:val="18"/>
        </w:rPr>
        <w:t xml:space="preserve">Sion </w:t>
      </w:r>
      <w:proofErr w:type="spellStart"/>
      <w:r w:rsidRPr="00CE1938">
        <w:rPr>
          <w:rFonts w:ascii="Arial" w:hAnsi="Arial" w:cs="Arial"/>
          <w:color w:val="000000"/>
          <w:sz w:val="18"/>
          <w:szCs w:val="18"/>
        </w:rPr>
        <w:t>Sono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| </w:t>
      </w:r>
      <w:r>
        <w:rPr>
          <w:rFonts w:ascii="Arial" w:hAnsi="Arial" w:cs="Arial"/>
          <w:color w:val="000000"/>
          <w:sz w:val="18"/>
          <w:szCs w:val="18"/>
        </w:rPr>
        <w:t>US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color w:val="000000"/>
          <w:sz w:val="18"/>
          <w:szCs w:val="18"/>
        </w:rPr>
        <w:t>1</w:t>
      </w:r>
      <w:r w:rsidRPr="007A5B1C">
        <w:rPr>
          <w:rFonts w:ascii="Arial" w:hAnsi="Arial" w:cs="Arial"/>
          <w:color w:val="000000"/>
          <w:sz w:val="18"/>
          <w:szCs w:val="18"/>
        </w:rPr>
        <w:t xml:space="preserve"> | </w:t>
      </w:r>
      <w:r>
        <w:rPr>
          <w:rFonts w:ascii="Arial" w:hAnsi="Arial" w:cs="Arial"/>
          <w:color w:val="000000"/>
          <w:sz w:val="18"/>
          <w:szCs w:val="18"/>
        </w:rPr>
        <w:t xml:space="preserve">100 </w:t>
      </w:r>
      <w:proofErr w:type="spellStart"/>
      <w:r w:rsidRPr="007A5B1C">
        <w:rPr>
          <w:rFonts w:ascii="Arial" w:hAnsi="Arial" w:cs="Arial"/>
          <w:color w:val="000000"/>
          <w:sz w:val="18"/>
          <w:szCs w:val="18"/>
        </w:rPr>
        <w:t>mins</w:t>
      </w:r>
      <w:proofErr w:type="spellEnd"/>
    </w:p>
    <w:p w14:paraId="7947BC39" w14:textId="77777777" w:rsidR="00F573F9" w:rsidRPr="00F573F9" w:rsidRDefault="00F573F9" w:rsidP="00F573F9">
      <w:pPr>
        <w:spacing w:before="240"/>
        <w:rPr>
          <w:rFonts w:ascii="Arial" w:hAnsi="Arial" w:cs="Arial"/>
          <w:color w:val="000000"/>
          <w:sz w:val="18"/>
          <w:szCs w:val="18"/>
        </w:rPr>
      </w:pPr>
      <w:r w:rsidRPr="00F573F9">
        <w:rPr>
          <w:rFonts w:ascii="Arial" w:hAnsi="Arial" w:cs="Arial"/>
          <w:color w:val="000000"/>
          <w:sz w:val="18"/>
          <w:szCs w:val="18"/>
        </w:rPr>
        <w:t xml:space="preserve">Bank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robber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Hero must find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missing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granddaughter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mighty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warlord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—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otherwise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it’s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straight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back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slammer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Just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safe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warlord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criminal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squeezed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into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full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body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black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leather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suit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tiny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bombs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attached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it.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Hero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doesn’t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track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down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the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young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woman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within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five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days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he will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blow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up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first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English-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language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film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Japanese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cult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director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Sion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Sono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has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enlisted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Nicolas Cage: a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summit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of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eccentric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giants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in a surreal post-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apocalypse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—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exhilarating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depressing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demented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as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it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is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8"/>
          <w:szCs w:val="18"/>
        </w:rPr>
        <w:t>visionary</w:t>
      </w:r>
      <w:proofErr w:type="spellEnd"/>
      <w:r w:rsidRPr="00F573F9">
        <w:rPr>
          <w:rFonts w:ascii="Arial" w:hAnsi="Arial" w:cs="Arial"/>
          <w:color w:val="000000"/>
          <w:sz w:val="18"/>
          <w:szCs w:val="18"/>
        </w:rPr>
        <w:t>.</w:t>
      </w:r>
    </w:p>
    <w:p w14:paraId="3AEB6B2D" w14:textId="77777777" w:rsidR="00F573F9" w:rsidRPr="00F573F9" w:rsidRDefault="00F573F9" w:rsidP="00F573F9">
      <w:pPr>
        <w:jc w:val="right"/>
        <w:rPr>
          <w:rFonts w:ascii="Arial" w:hAnsi="Arial" w:cs="Arial"/>
          <w:color w:val="000000"/>
          <w:sz w:val="14"/>
          <w:szCs w:val="14"/>
        </w:rPr>
      </w:pPr>
      <w:proofErr w:type="spellStart"/>
      <w:r w:rsidRPr="00F573F9">
        <w:rPr>
          <w:rFonts w:ascii="Arial" w:hAnsi="Arial" w:cs="Arial"/>
          <w:color w:val="000000"/>
          <w:sz w:val="14"/>
          <w:szCs w:val="14"/>
        </w:rPr>
        <w:t>Photo</w:t>
      </w:r>
      <w:proofErr w:type="spellEnd"/>
      <w:r w:rsidRPr="00F573F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4"/>
          <w:szCs w:val="14"/>
        </w:rPr>
        <w:t>courtesy</w:t>
      </w:r>
      <w:proofErr w:type="spellEnd"/>
      <w:r w:rsidRPr="00F573F9">
        <w:rPr>
          <w:rFonts w:ascii="Arial" w:hAnsi="Arial" w:cs="Arial"/>
          <w:color w:val="000000"/>
          <w:sz w:val="14"/>
          <w:szCs w:val="14"/>
        </w:rPr>
        <w:t xml:space="preserve"> </w:t>
      </w:r>
      <w:proofErr w:type="spellStart"/>
      <w:r w:rsidRPr="00F573F9">
        <w:rPr>
          <w:rFonts w:ascii="Arial" w:hAnsi="Arial" w:cs="Arial"/>
          <w:color w:val="000000"/>
          <w:sz w:val="14"/>
          <w:szCs w:val="14"/>
        </w:rPr>
        <w:t>of</w:t>
      </w:r>
      <w:proofErr w:type="spellEnd"/>
      <w:r w:rsidRPr="00F573F9">
        <w:rPr>
          <w:rFonts w:ascii="Arial" w:hAnsi="Arial" w:cs="Arial"/>
          <w:color w:val="000000"/>
          <w:sz w:val="14"/>
          <w:szCs w:val="14"/>
        </w:rPr>
        <w:t xml:space="preserve"> RLJE Films.</w:t>
      </w:r>
    </w:p>
    <w:p w14:paraId="747B655A" w14:textId="77777777" w:rsidR="00F573F9" w:rsidRPr="00CE1938" w:rsidRDefault="00F573F9" w:rsidP="00F573F9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10EDE943" w14:textId="77777777" w:rsidR="00F573F9" w:rsidRPr="00CE1938" w:rsidRDefault="00F573F9" w:rsidP="0081168D">
      <w:pPr>
        <w:rPr>
          <w:rFonts w:ascii="Arial" w:hAnsi="Arial" w:cs="Arial"/>
          <w:b/>
          <w:bCs/>
          <w:color w:val="000000"/>
          <w:sz w:val="21"/>
          <w:szCs w:val="21"/>
        </w:rPr>
      </w:pPr>
    </w:p>
    <w:sectPr w:rsidR="00F573F9" w:rsidRPr="00CE1938" w:rsidSect="002061FF">
      <w:headerReference w:type="even" r:id="rId23"/>
      <w:footerReference w:type="even" r:id="rId24"/>
      <w:footerReference w:type="default" r:id="rId25"/>
      <w:headerReference w:type="first" r:id="rId26"/>
      <w:pgSz w:w="12240" w:h="15840" w:code="1"/>
      <w:pgMar w:top="1701" w:right="1701" w:bottom="1742" w:left="1134" w:header="1701" w:footer="553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D093E" w14:textId="77777777" w:rsidR="001D46F4" w:rsidRDefault="001D46F4">
      <w:r>
        <w:separator/>
      </w:r>
    </w:p>
  </w:endnote>
  <w:endnote w:type="continuationSeparator" w:id="0">
    <w:p w14:paraId="560FA326" w14:textId="77777777" w:rsidR="001D46F4" w:rsidRDefault="001D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Ubuntu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Mincho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Univers Next Pro">
    <w:altName w:val="Calibri"/>
    <w:panose1 w:val="020B0604020202020204"/>
    <w:charset w:val="00"/>
    <w:family w:val="swiss"/>
    <w:notTrueType/>
    <w:pitch w:val="variable"/>
    <w:sig w:usb0="A000002F" w:usb1="5000205B" w:usb2="00000000" w:usb3="00000000" w:csb0="00000093" w:csb1="00000000"/>
  </w:font>
  <w:font w:name="Clarika Grotesque Medium">
    <w:altName w:val="Calibri"/>
    <w:panose1 w:val="020B0604020202020204"/>
    <w:charset w:val="4D"/>
    <w:family w:val="auto"/>
    <w:notTrueType/>
    <w:pitch w:val="variable"/>
    <w:sig w:usb0="20000007" w:usb1="00000001" w:usb2="00000000" w:usb3="00000000" w:csb0="00000093" w:csb1="00000000"/>
  </w:font>
  <w:font w:name="MiloSerifOT">
    <w:altName w:val="Calibri"/>
    <w:panose1 w:val="020B0604020202020204"/>
    <w:charset w:val="4D"/>
    <w:family w:val="auto"/>
    <w:notTrueType/>
    <w:pitch w:val="variable"/>
    <w:sig w:usb0="800000EF" w:usb1="4000205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 Medium">
    <w:altName w:val="Calibri"/>
    <w:panose1 w:val="020B0604020202020204"/>
    <w:charset w:val="00"/>
    <w:family w:val="swiss"/>
    <w:pitch w:val="variable"/>
    <w:sig w:usb0="E00002FF" w:usb1="5000205B" w:usb2="00000000" w:usb3="00000000" w:csb0="0000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261D1" w14:textId="77777777" w:rsidR="004E36E0" w:rsidRDefault="007E4E98">
    <w:pPr>
      <w:pStyle w:val="Fuzeile-Links"/>
    </w:pPr>
    <w:r>
      <w:rPr>
        <w:color w:val="FFA9B2" w:themeColor="accent2" w:themeTint="80"/>
      </w:rPr>
      <w:sym w:font="Wingdings 3" w:char="F07D"/>
    </w:r>
    <w:r>
      <w:rPr>
        <w:lang w:val="de-DE"/>
      </w:rPr>
      <w:t xml:space="preserve"> Seite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  <w:lang w:val="de-DE"/>
      </w:rPr>
      <w:t>2</w:t>
    </w:r>
    <w:r>
      <w:fldChar w:fldCharType="end"/>
    </w:r>
  </w:p>
  <w:p w14:paraId="75EF3DD4" w14:textId="77777777" w:rsidR="004E36E0" w:rsidRDefault="004E36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77F7D" w14:textId="77777777" w:rsidR="004E36E0" w:rsidRDefault="00D75070">
    <w:pPr>
      <w:pStyle w:val="Fuzeile-Rechts"/>
    </w:pPr>
    <w:r>
      <w:rPr>
        <w:noProof/>
        <w:lang w:val="en-GB" w:eastAsia="en-GB" w:bidi="ar-SA"/>
      </w:rPr>
      <w:drawing>
        <wp:anchor distT="0" distB="0" distL="114300" distR="114300" simplePos="0" relativeHeight="251665408" behindDoc="0" locked="0" layoutInCell="1" allowOverlap="1" wp14:anchorId="7AD94ED1" wp14:editId="7DB1B097">
          <wp:simplePos x="0" y="0"/>
          <wp:positionH relativeFrom="column">
            <wp:posOffset>2415363</wp:posOffset>
          </wp:positionH>
          <wp:positionV relativeFrom="paragraph">
            <wp:posOffset>114614</wp:posOffset>
          </wp:positionV>
          <wp:extent cx="1088021" cy="322817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ash 2020 Logo3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021" cy="3228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DF3">
      <w:rPr>
        <w:color w:val="FFA9B2" w:themeColor="accent2" w:themeTint="80"/>
      </w:rPr>
      <w:tab/>
    </w:r>
    <w:r w:rsidR="007F5DF3">
      <w:rPr>
        <w:color w:val="FFA9B2" w:themeColor="accent2" w:themeTint="80"/>
      </w:rPr>
      <w:tab/>
    </w:r>
    <w:r w:rsidR="007E4E98">
      <w:rPr>
        <w:lang w:val="de-DE"/>
      </w:rPr>
      <w:t xml:space="preserve"> Seite </w:t>
    </w:r>
    <w:r w:rsidR="007E4E98">
      <w:fldChar w:fldCharType="begin"/>
    </w:r>
    <w:r w:rsidR="007E4E98">
      <w:instrText>PAGE  \* Arabic  \* MERGEFORMAT</w:instrText>
    </w:r>
    <w:r w:rsidR="007E4E98">
      <w:fldChar w:fldCharType="separate"/>
    </w:r>
    <w:r w:rsidR="007F5DF3" w:rsidRPr="007F5DF3">
      <w:rPr>
        <w:noProof/>
        <w:lang w:val="de-DE"/>
      </w:rPr>
      <w:t>3</w:t>
    </w:r>
    <w:r w:rsidR="007E4E9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8F8E3" w14:textId="77777777" w:rsidR="001D46F4" w:rsidRDefault="001D46F4">
      <w:r>
        <w:separator/>
      </w:r>
    </w:p>
  </w:footnote>
  <w:footnote w:type="continuationSeparator" w:id="0">
    <w:p w14:paraId="72CC012B" w14:textId="77777777" w:rsidR="001D46F4" w:rsidRDefault="001D4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9418F" w14:textId="77777777" w:rsidR="004E36E0" w:rsidRDefault="007E4E98">
    <w:pPr>
      <w:pStyle w:val="Kopfzeile-Links"/>
      <w:jc w:val="right"/>
    </w:pPr>
    <w:r>
      <w:rPr>
        <w:color w:val="FFA9B2" w:themeColor="accent2" w:themeTint="80"/>
      </w:rPr>
      <w:sym w:font="Wingdings 3" w:char="F07D"/>
    </w:r>
    <w:r>
      <w:t xml:space="preserve"> </w:t>
    </w:r>
  </w:p>
  <w:p w14:paraId="6E64D6D9" w14:textId="77777777" w:rsidR="004E36E0" w:rsidRDefault="004E36E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6EE0B" w14:textId="77777777" w:rsidR="008D4E6E" w:rsidRPr="002061FF" w:rsidRDefault="004779B6" w:rsidP="002061FF">
    <w:pPr>
      <w:rPr>
        <w:lang w:val="de-DE"/>
      </w:rPr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24D09D0C" wp14:editId="7225A980">
          <wp:simplePos x="0" y="0"/>
          <wp:positionH relativeFrom="column">
            <wp:posOffset>4071419</wp:posOffset>
          </wp:positionH>
          <wp:positionV relativeFrom="paragraph">
            <wp:posOffset>-773703</wp:posOffset>
          </wp:positionV>
          <wp:extent cx="1989068" cy="590158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ash 2020 Logo30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9068" cy="590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F0C434A"/>
    <w:lvl w:ilvl="0">
      <w:start w:val="1"/>
      <w:numFmt w:val="bullet"/>
      <w:pStyle w:val="Aufzhlungszeichen5"/>
      <w:lvlText w:val=""/>
      <w:lvlJc w:val="left"/>
      <w:pPr>
        <w:ind w:left="1800" w:hanging="360"/>
      </w:pPr>
      <w:rPr>
        <w:rFonts w:ascii="Symbol" w:hAnsi="Symbol" w:hint="default"/>
        <w:color w:val="FF5468" w:themeColor="accent2"/>
      </w:rPr>
    </w:lvl>
  </w:abstractNum>
  <w:abstractNum w:abstractNumId="1" w15:restartNumberingAfterBreak="0">
    <w:nsid w:val="FFFFFF81"/>
    <w:multiLevelType w:val="singleLevel"/>
    <w:tmpl w:val="78B8BCEC"/>
    <w:lvl w:ilvl="0">
      <w:start w:val="1"/>
      <w:numFmt w:val="bullet"/>
      <w:pStyle w:val="Aufzhlungszeichen4"/>
      <w:lvlText w:val=""/>
      <w:lvlJc w:val="left"/>
      <w:pPr>
        <w:ind w:left="1440" w:hanging="360"/>
      </w:pPr>
      <w:rPr>
        <w:rFonts w:ascii="Symbol" w:hAnsi="Symbol" w:hint="default"/>
        <w:color w:val="FD001C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FFFFFF82"/>
    <w:multiLevelType w:val="singleLevel"/>
    <w:tmpl w:val="3D9E3420"/>
    <w:lvl w:ilvl="0">
      <w:start w:val="1"/>
      <w:numFmt w:val="bullet"/>
      <w:pStyle w:val="Aufzhlungszeichen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 w15:restartNumberingAfterBreak="0">
    <w:nsid w:val="FFFFFF83"/>
    <w:multiLevelType w:val="singleLevel"/>
    <w:tmpl w:val="E2C09488"/>
    <w:lvl w:ilvl="0">
      <w:start w:val="1"/>
      <w:numFmt w:val="bullet"/>
      <w:pStyle w:val="Aufzhlungszeichen2"/>
      <w:lvlText w:val="-"/>
      <w:lvlJc w:val="left"/>
      <w:pPr>
        <w:ind w:left="643" w:hanging="283"/>
      </w:pPr>
      <w:rPr>
        <w:rFonts w:ascii="Ubuntu" w:hAnsi="Ubuntu" w:hint="default"/>
        <w:caps w:val="0"/>
        <w:strike w:val="0"/>
        <w:dstrike w:val="0"/>
        <w:vanish w:val="0"/>
        <w:color w:val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FFFFFF89"/>
    <w:multiLevelType w:val="singleLevel"/>
    <w:tmpl w:val="CFC675D4"/>
    <w:lvl w:ilvl="0">
      <w:start w:val="1"/>
      <w:numFmt w:val="bullet"/>
      <w:pStyle w:val="Aufzhlungszeichen"/>
      <w:lvlText w:val="-"/>
      <w:lvlJc w:val="left"/>
      <w:pPr>
        <w:ind w:left="510" w:hanging="283"/>
      </w:pPr>
      <w:rPr>
        <w:rFonts w:ascii="Ubuntu" w:hAnsi="Ubuntu" w:hint="default"/>
        <w:caps w:val="0"/>
        <w:strike w:val="0"/>
        <w:dstrike w:val="0"/>
        <w:vanish w:val="0"/>
        <w:color w:val="000000" w:themeColor="text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0811B02"/>
    <w:multiLevelType w:val="multilevel"/>
    <w:tmpl w:val="AA9E2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removePersonalInformation/>
  <w:removeDateAndTime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1FF"/>
    <w:rsid w:val="00022C27"/>
    <w:rsid w:val="00054BE0"/>
    <w:rsid w:val="00072851"/>
    <w:rsid w:val="00072C41"/>
    <w:rsid w:val="00082572"/>
    <w:rsid w:val="00096D81"/>
    <w:rsid w:val="000B6D71"/>
    <w:rsid w:val="000D4E88"/>
    <w:rsid w:val="00101E35"/>
    <w:rsid w:val="00127668"/>
    <w:rsid w:val="00155B0D"/>
    <w:rsid w:val="00195D9D"/>
    <w:rsid w:val="001D18CE"/>
    <w:rsid w:val="001D3F92"/>
    <w:rsid w:val="001D46F4"/>
    <w:rsid w:val="00203431"/>
    <w:rsid w:val="002061FF"/>
    <w:rsid w:val="0022299A"/>
    <w:rsid w:val="002338A5"/>
    <w:rsid w:val="0023449D"/>
    <w:rsid w:val="00264AA3"/>
    <w:rsid w:val="002939C0"/>
    <w:rsid w:val="0029559E"/>
    <w:rsid w:val="00295C7C"/>
    <w:rsid w:val="002C38DA"/>
    <w:rsid w:val="002D54F3"/>
    <w:rsid w:val="002F172F"/>
    <w:rsid w:val="002F73FE"/>
    <w:rsid w:val="00325114"/>
    <w:rsid w:val="00385C2F"/>
    <w:rsid w:val="003934A3"/>
    <w:rsid w:val="00410068"/>
    <w:rsid w:val="00416520"/>
    <w:rsid w:val="004213BE"/>
    <w:rsid w:val="004221BC"/>
    <w:rsid w:val="00441789"/>
    <w:rsid w:val="004444CB"/>
    <w:rsid w:val="00455A4E"/>
    <w:rsid w:val="0046041F"/>
    <w:rsid w:val="0046780B"/>
    <w:rsid w:val="0047555F"/>
    <w:rsid w:val="004779B6"/>
    <w:rsid w:val="00482B5A"/>
    <w:rsid w:val="004E36E0"/>
    <w:rsid w:val="004E58B4"/>
    <w:rsid w:val="00514D4C"/>
    <w:rsid w:val="005228E9"/>
    <w:rsid w:val="00544BB6"/>
    <w:rsid w:val="005A77E3"/>
    <w:rsid w:val="005F1686"/>
    <w:rsid w:val="00630AFC"/>
    <w:rsid w:val="006622E4"/>
    <w:rsid w:val="00697F8A"/>
    <w:rsid w:val="006A68DE"/>
    <w:rsid w:val="006B1701"/>
    <w:rsid w:val="006C589E"/>
    <w:rsid w:val="006C5F00"/>
    <w:rsid w:val="00703AD2"/>
    <w:rsid w:val="007101F9"/>
    <w:rsid w:val="00722C38"/>
    <w:rsid w:val="0074675F"/>
    <w:rsid w:val="007A5B1C"/>
    <w:rsid w:val="007B10CE"/>
    <w:rsid w:val="007D1F9C"/>
    <w:rsid w:val="007E4E98"/>
    <w:rsid w:val="007F5DF3"/>
    <w:rsid w:val="0081168D"/>
    <w:rsid w:val="00837E39"/>
    <w:rsid w:val="0086675B"/>
    <w:rsid w:val="00884CC1"/>
    <w:rsid w:val="008953CC"/>
    <w:rsid w:val="008A411E"/>
    <w:rsid w:val="008D4E6E"/>
    <w:rsid w:val="0094115C"/>
    <w:rsid w:val="00944C01"/>
    <w:rsid w:val="00945DDD"/>
    <w:rsid w:val="00950CEF"/>
    <w:rsid w:val="00977C56"/>
    <w:rsid w:val="00991400"/>
    <w:rsid w:val="009C57BC"/>
    <w:rsid w:val="00A0474D"/>
    <w:rsid w:val="00A0506C"/>
    <w:rsid w:val="00A21C2B"/>
    <w:rsid w:val="00A60351"/>
    <w:rsid w:val="00A76AB5"/>
    <w:rsid w:val="00A961BA"/>
    <w:rsid w:val="00B66E2F"/>
    <w:rsid w:val="00B715F5"/>
    <w:rsid w:val="00B85595"/>
    <w:rsid w:val="00B9716C"/>
    <w:rsid w:val="00BD2BAD"/>
    <w:rsid w:val="00BD7651"/>
    <w:rsid w:val="00C13465"/>
    <w:rsid w:val="00CD78C7"/>
    <w:rsid w:val="00CE1938"/>
    <w:rsid w:val="00D05F64"/>
    <w:rsid w:val="00D0681F"/>
    <w:rsid w:val="00D22FB5"/>
    <w:rsid w:val="00D37174"/>
    <w:rsid w:val="00D42853"/>
    <w:rsid w:val="00D75070"/>
    <w:rsid w:val="00DB7CD7"/>
    <w:rsid w:val="00DE2807"/>
    <w:rsid w:val="00E25723"/>
    <w:rsid w:val="00E33A90"/>
    <w:rsid w:val="00E53C29"/>
    <w:rsid w:val="00E67ECA"/>
    <w:rsid w:val="00E67FEB"/>
    <w:rsid w:val="00E972D6"/>
    <w:rsid w:val="00ED3A13"/>
    <w:rsid w:val="00ED7CAC"/>
    <w:rsid w:val="00EE0C8B"/>
    <w:rsid w:val="00F372D6"/>
    <w:rsid w:val="00F573F9"/>
    <w:rsid w:val="00F64623"/>
    <w:rsid w:val="00FD1087"/>
    <w:rsid w:val="00FE0BC0"/>
    <w:rsid w:val="00FE1752"/>
    <w:rsid w:val="00FF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E95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 w:bidi="ar-SA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rsid w:val="00E972D6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BC002B" w:themeColor="accent1" w:themeShade="B5"/>
      <w:sz w:val="28"/>
      <w:szCs w:val="28"/>
      <w:lang w:val="en-US" w:eastAsia="en-US" w:bidi="he-I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E972D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FF0A43" w:themeColor="accent1"/>
      <w:sz w:val="26"/>
      <w:szCs w:val="26"/>
      <w:lang w:val="en-US" w:eastAsia="en-US" w:bidi="he-I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72D6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FF0A43" w:themeColor="accent1"/>
      <w:sz w:val="22"/>
      <w:szCs w:val="22"/>
      <w:lang w:val="en-US" w:eastAsia="en-US" w:bidi="he-I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72D6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F0A43" w:themeColor="accent1"/>
      <w:sz w:val="22"/>
      <w:szCs w:val="22"/>
      <w:lang w:val="en-US" w:eastAsia="en-US" w:bidi="he-I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72D6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83001E" w:themeColor="accent1" w:themeShade="7F"/>
      <w:sz w:val="22"/>
      <w:szCs w:val="22"/>
      <w:lang w:val="en-US" w:eastAsia="en-US" w:bidi="he-I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72D6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83001E" w:themeColor="accent1" w:themeShade="7F"/>
      <w:sz w:val="22"/>
      <w:szCs w:val="22"/>
      <w:lang w:val="en-US" w:eastAsia="en-US" w:bidi="he-I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72D6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he-I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72D6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en-US" w:bidi="he-I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72D6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he-I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rsid w:val="00E972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rsid w:val="00E972D6"/>
    <w:pP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FuzeileZchn">
    <w:name w:val="Fußzeile Zchn"/>
    <w:basedOn w:val="Absatz-Standardschriftart"/>
    <w:link w:val="Fuzeile"/>
    <w:uiPriority w:val="99"/>
    <w:rsid w:val="00E972D6"/>
    <w:rPr>
      <w:sz w:val="20"/>
    </w:rPr>
  </w:style>
  <w:style w:type="paragraph" w:styleId="KeinLeerraum">
    <w:name w:val="No Spacing"/>
    <w:basedOn w:val="Standard"/>
    <w:link w:val="KeinLeerraumZchn"/>
    <w:uiPriority w:val="99"/>
    <w:qFormat/>
    <w:rsid w:val="00E972D6"/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KeinLeerraumZchn">
    <w:name w:val="Kein Leerraum Zchn"/>
    <w:basedOn w:val="Absatz-Standardschriftart"/>
    <w:link w:val="KeinLeerraum"/>
    <w:uiPriority w:val="99"/>
    <w:rsid w:val="00E972D6"/>
    <w:rPr>
      <w:sz w:val="20"/>
    </w:rPr>
  </w:style>
  <w:style w:type="paragraph" w:styleId="Gruformel">
    <w:name w:val="Closing"/>
    <w:aliases w:val="Grußform"/>
    <w:basedOn w:val="Standard"/>
    <w:link w:val="GruformelZchn"/>
    <w:uiPriority w:val="7"/>
    <w:unhideWhenUsed/>
    <w:qFormat/>
    <w:rsid w:val="00E972D6"/>
    <w:pPr>
      <w:spacing w:before="240" w:line="276" w:lineRule="auto"/>
      <w:ind w:right="4320"/>
    </w:pPr>
    <w:rPr>
      <w:rFonts w:ascii="Univers Next Pro" w:eastAsiaTheme="minorEastAsia" w:hAnsi="Univers Next Pro" w:cstheme="minorBidi"/>
      <w:sz w:val="22"/>
      <w:szCs w:val="22"/>
      <w:lang w:val="en-US" w:eastAsia="en-US" w:bidi="he-IL"/>
    </w:rPr>
  </w:style>
  <w:style w:type="character" w:customStyle="1" w:styleId="GruformelZchn">
    <w:name w:val="Grußformel Zchn"/>
    <w:aliases w:val="Grußform Zchn"/>
    <w:basedOn w:val="Absatz-Standardschriftart"/>
    <w:link w:val="Gruformel"/>
    <w:uiPriority w:val="7"/>
    <w:rsid w:val="00E972D6"/>
  </w:style>
  <w:style w:type="paragraph" w:customStyle="1" w:styleId="Empfngeradresse">
    <w:name w:val="Empfängeradresse"/>
    <w:basedOn w:val="KeinLeerraum"/>
    <w:link w:val="Empfngeradresszeichen"/>
    <w:uiPriority w:val="5"/>
    <w:qFormat/>
    <w:rsid w:val="00944C01"/>
    <w:pPr>
      <w:spacing w:before="200" w:after="200" w:line="276" w:lineRule="auto"/>
      <w:contextualSpacing/>
    </w:pPr>
    <w:rPr>
      <w:color w:val="000000" w:themeColor="text1"/>
      <w:sz w:val="18"/>
    </w:rPr>
  </w:style>
  <w:style w:type="paragraph" w:styleId="Anrede">
    <w:name w:val="Salutation"/>
    <w:aliases w:val="Betreff"/>
    <w:basedOn w:val="Standard"/>
    <w:next w:val="Standard"/>
    <w:link w:val="AnredeZchn"/>
    <w:uiPriority w:val="6"/>
    <w:unhideWhenUsed/>
    <w:qFormat/>
    <w:rsid w:val="00991400"/>
    <w:pPr>
      <w:spacing w:before="400" w:after="320"/>
    </w:pPr>
    <w:rPr>
      <w:rFonts w:ascii="Clarika Grotesque Medium" w:eastAsiaTheme="minorEastAsia" w:hAnsi="Clarika Grotesque Medium" w:cstheme="minorBidi"/>
      <w:sz w:val="22"/>
      <w:szCs w:val="22"/>
      <w:lang w:val="en-US" w:eastAsia="en-US" w:bidi="he-IL"/>
    </w:rPr>
  </w:style>
  <w:style w:type="character" w:customStyle="1" w:styleId="AnredeZchn">
    <w:name w:val="Anrede Zchn"/>
    <w:aliases w:val="Betreff Zchn"/>
    <w:basedOn w:val="Absatz-Standardschriftart"/>
    <w:link w:val="Anrede"/>
    <w:uiPriority w:val="6"/>
    <w:rsid w:val="00991400"/>
    <w:rPr>
      <w:rFonts w:ascii="Clarika Grotesque Medium" w:hAnsi="Clarika Grotesque Medium"/>
    </w:rPr>
  </w:style>
  <w:style w:type="paragraph" w:customStyle="1" w:styleId="Absenderadresse">
    <w:name w:val="Absenderadresse"/>
    <w:basedOn w:val="KeinLeerraum"/>
    <w:link w:val="Absenderadresszeichen"/>
    <w:uiPriority w:val="3"/>
    <w:qFormat/>
    <w:rsid w:val="00991400"/>
    <w:pPr>
      <w:spacing w:before="200" w:after="200" w:line="276" w:lineRule="auto"/>
      <w:contextualSpacing/>
    </w:pPr>
    <w:rPr>
      <w:rFonts w:ascii="MiloSerifOT" w:hAnsi="MiloSerifOT"/>
      <w:color w:val="000000" w:themeColor="text1"/>
      <w:sz w:val="18"/>
      <w:szCs w:val="18"/>
    </w:rPr>
  </w:style>
  <w:style w:type="paragraph" w:customStyle="1" w:styleId="NamedesEmpfngers">
    <w:name w:val="Name des Empfängers"/>
    <w:basedOn w:val="Empfngeradresse"/>
    <w:link w:val="NamenszeichendesEmpfngers"/>
    <w:uiPriority w:val="4"/>
    <w:qFormat/>
    <w:rsid w:val="00944C01"/>
    <w:pPr>
      <w:spacing w:before="80"/>
    </w:pPr>
    <w:rPr>
      <w:b/>
      <w:sz w:val="20"/>
    </w:rPr>
  </w:style>
  <w:style w:type="paragraph" w:customStyle="1" w:styleId="NamedesAbsenders">
    <w:name w:val="Name des Absenders"/>
    <w:basedOn w:val="Absenderadresse"/>
    <w:link w:val="NamenszeichendesAbsenders"/>
    <w:uiPriority w:val="2"/>
    <w:qFormat/>
    <w:rsid w:val="00991400"/>
    <w:rPr>
      <w:rFonts w:ascii="Clarika Grotesque Medium" w:hAnsi="Clarika Grotesque Medium"/>
      <w:sz w:val="20"/>
    </w:rPr>
  </w:style>
  <w:style w:type="character" w:customStyle="1" w:styleId="Absenderadresszeichen">
    <w:name w:val="Absenderadresszeichen"/>
    <w:basedOn w:val="KeinLeerraumZchn"/>
    <w:link w:val="Absenderadresse"/>
    <w:uiPriority w:val="3"/>
    <w:rsid w:val="00991400"/>
    <w:rPr>
      <w:rFonts w:ascii="MiloSerifOT" w:hAnsi="MiloSerifOT"/>
      <w:color w:val="000000" w:themeColor="text1"/>
      <w:sz w:val="18"/>
      <w:szCs w:val="18"/>
    </w:rPr>
  </w:style>
  <w:style w:type="character" w:customStyle="1" w:styleId="NamenszeichendesAbsenders">
    <w:name w:val="Namenszeichen des Absenders"/>
    <w:basedOn w:val="Absenderadresszeichen"/>
    <w:link w:val="NamedesAbsenders"/>
    <w:uiPriority w:val="2"/>
    <w:rsid w:val="00991400"/>
    <w:rPr>
      <w:rFonts w:ascii="Clarika Grotesque Medium" w:hAnsi="Clarika Grotesque Medium"/>
      <w:color w:val="000000" w:themeColor="text1"/>
      <w:sz w:val="20"/>
      <w:szCs w:val="18"/>
    </w:rPr>
  </w:style>
  <w:style w:type="character" w:customStyle="1" w:styleId="Empfngeradresszeichen">
    <w:name w:val="Empfängeradresszeichen"/>
    <w:basedOn w:val="KeinLeerraumZchn"/>
    <w:link w:val="Empfngeradresse"/>
    <w:uiPriority w:val="5"/>
    <w:rsid w:val="00944C01"/>
    <w:rPr>
      <w:rFonts w:ascii="Ubuntu" w:hAnsi="Ubuntu"/>
      <w:color w:val="000000" w:themeColor="text1"/>
      <w:sz w:val="18"/>
    </w:rPr>
  </w:style>
  <w:style w:type="character" w:customStyle="1" w:styleId="NamenszeichendesEmpfngers">
    <w:name w:val="Namenszeichen des Empfängers"/>
    <w:basedOn w:val="Empfngeradresszeichen"/>
    <w:link w:val="NamedesEmpfngers"/>
    <w:uiPriority w:val="4"/>
    <w:rsid w:val="00944C01"/>
    <w:rPr>
      <w:rFonts w:ascii="Ubuntu" w:hAnsi="Ubuntu"/>
      <w:b/>
      <w:color w:val="000000" w:themeColor="text1"/>
      <w:sz w:val="20"/>
    </w:rPr>
  </w:style>
  <w:style w:type="paragraph" w:customStyle="1" w:styleId="NamedesAbsendersbeiSignatur">
    <w:name w:val="Name des Absenders (bei Signatur)"/>
    <w:basedOn w:val="KeinLeerraum"/>
    <w:uiPriority w:val="7"/>
    <w:rsid w:val="00E972D6"/>
    <w:pPr>
      <w:pBdr>
        <w:top w:val="single" w:sz="4" w:space="1" w:color="FF0A43" w:themeColor="accent1"/>
      </w:pBdr>
      <w:ind w:right="4320"/>
    </w:pPr>
    <w:rPr>
      <w:b/>
      <w:color w:val="FF0A43" w:themeColor="accent1"/>
    </w:rPr>
  </w:style>
  <w:style w:type="paragraph" w:styleId="Unterschrift">
    <w:name w:val="Signature"/>
    <w:basedOn w:val="Standard"/>
    <w:link w:val="UnterschriftZchn"/>
    <w:uiPriority w:val="99"/>
    <w:unhideWhenUsed/>
    <w:rsid w:val="00E972D6"/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E972D6"/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72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72D6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rsid w:val="00E972D6"/>
    <w:rPr>
      <w:i/>
      <w:iCs/>
      <w:smallCaps/>
      <w:spacing w:val="5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972D6"/>
    <w:pPr>
      <w:spacing w:after="200"/>
    </w:pPr>
    <w:rPr>
      <w:rFonts w:ascii="Univers Next Pro" w:eastAsiaTheme="minorEastAsia" w:hAnsi="Univers Next Pro" w:cstheme="minorBidi"/>
      <w:b/>
      <w:bCs/>
      <w:color w:val="FF0A43" w:themeColor="accent1"/>
      <w:sz w:val="18"/>
      <w:szCs w:val="18"/>
      <w:lang w:val="en-US" w:eastAsia="en-US" w:bidi="he-IL"/>
    </w:rPr>
  </w:style>
  <w:style w:type="character" w:styleId="Hervorhebung">
    <w:name w:val="Emphasis"/>
    <w:uiPriority w:val="20"/>
    <w:qFormat/>
    <w:rsid w:val="00E972D6"/>
    <w:rPr>
      <w:b/>
      <w:bCs/>
      <w:i/>
      <w:iC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E972D6"/>
    <w:pP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character" w:customStyle="1" w:styleId="KopfzeileZchn">
    <w:name w:val="Kopfzeile Zchn"/>
    <w:basedOn w:val="Absatz-Standardschriftart"/>
    <w:link w:val="Kopfzeile"/>
    <w:uiPriority w:val="99"/>
    <w:rsid w:val="00E972D6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E972D6"/>
    <w:rPr>
      <w:rFonts w:asciiTheme="majorHAnsi" w:eastAsiaTheme="majorEastAsia" w:hAnsiTheme="majorHAnsi" w:cstheme="majorBidi"/>
      <w:b/>
      <w:bCs/>
      <w:color w:val="BC002B" w:themeColor="accent1" w:themeShade="B5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72D6"/>
    <w:rPr>
      <w:rFonts w:asciiTheme="majorHAnsi" w:eastAsiaTheme="majorEastAsia" w:hAnsiTheme="majorHAnsi" w:cstheme="majorBidi"/>
      <w:b/>
      <w:bCs/>
      <w:color w:val="FF0A43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72D6"/>
    <w:rPr>
      <w:rFonts w:asciiTheme="majorHAnsi" w:eastAsiaTheme="majorEastAsia" w:hAnsiTheme="majorHAnsi" w:cstheme="majorBidi"/>
      <w:b/>
      <w:bCs/>
      <w:color w:val="FF0A43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72D6"/>
    <w:rPr>
      <w:rFonts w:asciiTheme="majorHAnsi" w:eastAsiaTheme="majorEastAsia" w:hAnsiTheme="majorHAnsi" w:cstheme="majorBidi"/>
      <w:b/>
      <w:bCs/>
      <w:i/>
      <w:iCs/>
      <w:color w:val="FF0A43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72D6"/>
    <w:rPr>
      <w:rFonts w:asciiTheme="majorHAnsi" w:eastAsiaTheme="majorEastAsia" w:hAnsiTheme="majorHAnsi" w:cstheme="majorBidi"/>
      <w:color w:val="83001E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72D6"/>
    <w:rPr>
      <w:rFonts w:asciiTheme="majorHAnsi" w:eastAsiaTheme="majorEastAsia" w:hAnsiTheme="majorHAnsi" w:cstheme="majorBidi"/>
      <w:i/>
      <w:iCs/>
      <w:color w:val="83001E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72D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72D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72D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E972D6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rsid w:val="00E972D6"/>
    <w:rPr>
      <w:b/>
      <w:bCs/>
      <w:i/>
      <w:iCs/>
      <w:smallCaps/>
      <w:color w:val="FF0A43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E972D6"/>
    <w:pPr>
      <w:pBdr>
        <w:bottom w:val="single" w:sz="4" w:space="4" w:color="FF0A43" w:themeColor="accent1"/>
      </w:pBdr>
      <w:spacing w:before="320" w:after="480" w:line="276" w:lineRule="auto"/>
      <w:ind w:left="936" w:right="936"/>
    </w:pPr>
    <w:rPr>
      <w:rFonts w:ascii="Univers Next Pro" w:eastAsiaTheme="minorEastAsia" w:hAnsi="Univers Next Pro" w:cstheme="minorBidi"/>
      <w:b/>
      <w:bCs/>
      <w:i/>
      <w:iCs/>
      <w:color w:val="FF0A43" w:themeColor="accent1"/>
      <w:sz w:val="22"/>
      <w:szCs w:val="22"/>
      <w:lang w:val="en-US" w:eastAsia="en-US" w:bidi="he-I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72D6"/>
    <w:rPr>
      <w:b/>
      <w:bCs/>
      <w:i/>
      <w:iCs/>
      <w:color w:val="FF0A43" w:themeColor="accent1"/>
    </w:rPr>
  </w:style>
  <w:style w:type="character" w:styleId="IntensiverVerweis">
    <w:name w:val="Intense Reference"/>
    <w:basedOn w:val="Absatz-Standardschriftart"/>
    <w:uiPriority w:val="32"/>
    <w:qFormat/>
    <w:rsid w:val="00E33A90"/>
    <w:rPr>
      <w:rFonts w:ascii="Ubuntu" w:hAnsi="Ubuntu"/>
      <w:b w:val="0"/>
      <w:bCs w:val="0"/>
      <w:i w:val="0"/>
      <w:iCs w:val="0"/>
      <w:smallCaps/>
      <w:spacing w:val="5"/>
      <w:u w:val="single"/>
    </w:rPr>
  </w:style>
  <w:style w:type="table" w:customStyle="1" w:styleId="B2LightShadingAccent2">
    <w:name w:val="B2 Light Shading Accent 2"/>
    <w:basedOn w:val="NormaleTabelle"/>
    <w:uiPriority w:val="42"/>
    <w:rsid w:val="00E972D6"/>
    <w:pPr>
      <w:spacing w:after="0" w:line="240" w:lineRule="auto"/>
    </w:pPr>
    <w:rPr>
      <w:rFonts w:ascii="Arial" w:hAnsi="Arial"/>
      <w:color w:val="FD001C" w:themeColor="accent2" w:themeShade="BF"/>
    </w:rPr>
    <w:tblPr>
      <w:tblStyleRowBandSize w:val="1"/>
      <w:tblStyleColBandSize w:val="1"/>
      <w:tblBorders>
        <w:top w:val="single" w:sz="8" w:space="0" w:color="FF5468" w:themeColor="accent2"/>
        <w:bottom w:val="single" w:sz="8" w:space="0" w:color="FF5468" w:themeColor="accent2"/>
      </w:tblBorders>
    </w:tblPr>
    <w:tblStylePr w:type="firstRow">
      <w:rPr>
        <w:b/>
        <w:bCs/>
        <w:color w:val="FD001C" w:themeColor="accent2" w:themeShade="BF"/>
      </w:rPr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</w:tcPr>
    </w:tblStylePr>
    <w:tblStylePr w:type="lastRow">
      <w:rPr>
        <w:b/>
        <w:bCs/>
        <w:color w:val="FD001C" w:themeColor="accent2" w:themeShade="BF"/>
      </w:rPr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</w:tcPr>
    </w:tblStylePr>
    <w:tblStylePr w:type="firstCol">
      <w:rPr>
        <w:b/>
        <w:bCs/>
        <w:color w:val="FD001C" w:themeColor="accent2" w:themeShade="BF"/>
      </w:rPr>
    </w:tblStylePr>
    <w:tblStylePr w:type="lastCol">
      <w:rPr>
        <w:b/>
        <w:bCs/>
        <w:color w:val="FD001C" w:themeColor="accent2" w:themeShade="BF"/>
      </w:rPr>
    </w:tblStylePr>
    <w:tblStylePr w:type="band1Vert">
      <w:tblPr/>
      <w:tcPr>
        <w:tcBorders>
          <w:top w:val="single" w:sz="8" w:space="0" w:color="FF5468" w:themeColor="accent2"/>
          <w:left w:val="nil"/>
          <w:bottom w:val="single" w:sz="8" w:space="0" w:color="FF5468" w:themeColor="accent2"/>
          <w:right w:val="nil"/>
          <w:insideH w:val="nil"/>
          <w:insideV w:val="nil"/>
        </w:tcBorders>
        <w:shd w:val="clear" w:color="auto" w:fill="FFD4D9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4D9" w:themeFill="accent2" w:themeFillTint="3F"/>
      </w:tcPr>
    </w:tblStylePr>
  </w:style>
  <w:style w:type="paragraph" w:styleId="Aufzhlungszeichen">
    <w:name w:val="List Bullet"/>
    <w:basedOn w:val="Standard"/>
    <w:uiPriority w:val="36"/>
    <w:unhideWhenUsed/>
    <w:qFormat/>
    <w:rsid w:val="008D4E6E"/>
    <w:pPr>
      <w:numPr>
        <w:numId w:val="1"/>
      </w:numPr>
      <w:spacing w:after="120" w:line="276" w:lineRule="auto"/>
      <w:contextualSpacing/>
    </w:pPr>
    <w:rPr>
      <w:rFonts w:ascii="Univers Next Pro" w:eastAsiaTheme="minorEastAsia" w:hAnsi="Univers Next Pro" w:cstheme="minorBidi"/>
      <w:color w:val="000000" w:themeColor="text1"/>
      <w:sz w:val="20"/>
      <w:szCs w:val="22"/>
      <w:lang w:val="en-US" w:eastAsia="en-US" w:bidi="he-IL"/>
    </w:rPr>
  </w:style>
  <w:style w:type="paragraph" w:styleId="Aufzhlungszeichen2">
    <w:name w:val="List Bullet 2"/>
    <w:basedOn w:val="Standard"/>
    <w:uiPriority w:val="36"/>
    <w:unhideWhenUsed/>
    <w:qFormat/>
    <w:rsid w:val="00E33A90"/>
    <w:pPr>
      <w:numPr>
        <w:numId w:val="3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3">
    <w:name w:val="List Bullet 3"/>
    <w:basedOn w:val="Standard"/>
    <w:uiPriority w:val="36"/>
    <w:unhideWhenUsed/>
    <w:rsid w:val="00E972D6"/>
    <w:pPr>
      <w:numPr>
        <w:numId w:val="5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4">
    <w:name w:val="List Bullet 4"/>
    <w:basedOn w:val="Standard"/>
    <w:uiPriority w:val="36"/>
    <w:semiHidden/>
    <w:unhideWhenUsed/>
    <w:rsid w:val="00E972D6"/>
    <w:pPr>
      <w:numPr>
        <w:numId w:val="7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Aufzhlungszeichen5">
    <w:name w:val="List Bullet 5"/>
    <w:basedOn w:val="Standard"/>
    <w:uiPriority w:val="36"/>
    <w:semiHidden/>
    <w:unhideWhenUsed/>
    <w:rsid w:val="00E972D6"/>
    <w:pPr>
      <w:numPr>
        <w:numId w:val="9"/>
      </w:numPr>
      <w:spacing w:after="120" w:line="276" w:lineRule="auto"/>
      <w:contextualSpacing/>
    </w:pPr>
    <w:rPr>
      <w:rFonts w:ascii="Univers Next Pro" w:eastAsiaTheme="minorEastAsia" w:hAnsi="Univers Next Pro" w:cstheme="minorBidi"/>
      <w:sz w:val="20"/>
      <w:szCs w:val="22"/>
      <w:lang w:val="en-US" w:eastAsia="en-US" w:bidi="he-IL"/>
    </w:rPr>
  </w:style>
  <w:style w:type="paragraph" w:styleId="Zitat">
    <w:name w:val="Quote"/>
    <w:basedOn w:val="Standard"/>
    <w:next w:val="Standard"/>
    <w:link w:val="ZitatZchn"/>
    <w:uiPriority w:val="29"/>
    <w:qFormat/>
    <w:rsid w:val="00E972D6"/>
    <w:pPr>
      <w:spacing w:after="200" w:line="276" w:lineRule="auto"/>
    </w:pPr>
    <w:rPr>
      <w:rFonts w:ascii="Univers Next Pro" w:eastAsiaTheme="minorEastAsia" w:hAnsi="Univers Next Pro" w:cstheme="minorBidi"/>
      <w:i/>
      <w:iCs/>
      <w:color w:val="000000" w:themeColor="text1"/>
      <w:sz w:val="22"/>
      <w:szCs w:val="22"/>
      <w:lang w:val="en-US" w:eastAsia="en-US" w:bidi="he-IL"/>
    </w:rPr>
  </w:style>
  <w:style w:type="character" w:customStyle="1" w:styleId="ZitatZchn">
    <w:name w:val="Zitat Zchn"/>
    <w:basedOn w:val="Absatz-Standardschriftart"/>
    <w:link w:val="Zitat"/>
    <w:uiPriority w:val="29"/>
    <w:rsid w:val="00E972D6"/>
    <w:rPr>
      <w:i/>
      <w:iCs/>
      <w:color w:val="000000" w:themeColor="text1"/>
    </w:rPr>
  </w:style>
  <w:style w:type="character" w:styleId="Fett">
    <w:name w:val="Strong"/>
    <w:uiPriority w:val="22"/>
    <w:qFormat/>
    <w:rsid w:val="00944C01"/>
    <w:rPr>
      <w:rFonts w:ascii="Ubuntu Medium" w:hAnsi="Ubuntu Medium"/>
      <w:b w:val="0"/>
      <w:bCs w:val="0"/>
      <w:i w:val="0"/>
      <w:iCs w:val="0"/>
    </w:rPr>
  </w:style>
  <w:style w:type="paragraph" w:styleId="Untertitel">
    <w:name w:val="Subtitle"/>
    <w:basedOn w:val="Standard"/>
    <w:link w:val="UntertitelZchn"/>
    <w:uiPriority w:val="11"/>
    <w:semiHidden/>
    <w:unhideWhenUsed/>
    <w:rsid w:val="00E972D6"/>
    <w:pPr>
      <w:numPr>
        <w:ilvl w:val="1"/>
      </w:numPr>
    </w:pPr>
    <w:rPr>
      <w:rFonts w:asciiTheme="majorHAnsi" w:eastAsiaTheme="majorEastAsia" w:hAnsiTheme="majorHAnsi" w:cstheme="majorBidi"/>
      <w:i/>
      <w:iCs/>
      <w:color w:val="FF0A43" w:themeColor="accent1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E972D6"/>
    <w:rPr>
      <w:rFonts w:asciiTheme="majorHAnsi" w:eastAsiaTheme="majorEastAsia" w:hAnsiTheme="majorHAnsi" w:cstheme="majorBidi"/>
      <w:i/>
      <w:iCs/>
      <w:color w:val="FF0A43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rsid w:val="00E972D6"/>
    <w:rPr>
      <w:i/>
      <w:iCs/>
    </w:rPr>
  </w:style>
  <w:style w:type="character" w:styleId="SchwacherVerweis">
    <w:name w:val="Subtle Reference"/>
    <w:basedOn w:val="Absatz-Standardschriftart"/>
    <w:uiPriority w:val="31"/>
    <w:rsid w:val="00E972D6"/>
    <w:rPr>
      <w:smallCaps/>
    </w:rPr>
  </w:style>
  <w:style w:type="paragraph" w:styleId="Titel">
    <w:name w:val="Title"/>
    <w:basedOn w:val="Standard"/>
    <w:link w:val="TitelZchn"/>
    <w:uiPriority w:val="10"/>
    <w:semiHidden/>
    <w:unhideWhenUsed/>
    <w:rsid w:val="00E972D6"/>
    <w:pPr>
      <w:pBdr>
        <w:bottom w:val="single" w:sz="8" w:space="4" w:color="FF0A43" w:themeColor="accent1"/>
      </w:pBdr>
      <w:spacing w:after="300"/>
      <w:contextualSpacing/>
    </w:pPr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n-US" w:eastAsia="en-US" w:bidi="he-IL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E972D6"/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</w:pPr>
    <w:rPr>
      <w:rFonts w:ascii="Univers Next Pro" w:eastAsiaTheme="minorEastAsia" w:hAnsi="Univers Next Pro" w:cstheme="minorBidi"/>
      <w:smallCaps/>
      <w:noProof/>
      <w:color w:val="FF5468" w:themeColor="accent2"/>
      <w:sz w:val="20"/>
      <w:szCs w:val="22"/>
      <w:lang w:val="en-US" w:eastAsia="en-US" w:bidi="he-IL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216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446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662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878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094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325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540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rsid w:val="00E972D6"/>
    <w:pPr>
      <w:tabs>
        <w:tab w:val="right" w:leader="dot" w:pos="8630"/>
      </w:tabs>
      <w:spacing w:after="40"/>
      <w:ind w:left="1760"/>
    </w:pPr>
    <w:rPr>
      <w:rFonts w:ascii="Univers Next Pro" w:eastAsiaTheme="minorEastAsia" w:hAnsi="Univers Next Pro" w:cstheme="minorBidi"/>
      <w:smallCaps/>
      <w:noProof/>
      <w:sz w:val="20"/>
      <w:szCs w:val="22"/>
      <w:lang w:val="en-US" w:eastAsia="en-US" w:bidi="he-IL"/>
    </w:rPr>
  </w:style>
  <w:style w:type="paragraph" w:customStyle="1" w:styleId="Kopfzeile-Links">
    <w:name w:val="Kopfzeile - Links"/>
    <w:basedOn w:val="Kopfzeile"/>
    <w:uiPriority w:val="35"/>
    <w:semiHidden/>
    <w:unhideWhenUsed/>
    <w:rsid w:val="00E972D6"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Fuzeile-Links">
    <w:name w:val="Fußzeile - Links"/>
    <w:basedOn w:val="Standard"/>
    <w:next w:val="Standard"/>
    <w:uiPriority w:val="35"/>
    <w:semiHidden/>
    <w:unhideWhenUsed/>
    <w:rsid w:val="00E972D6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 w:line="276" w:lineRule="auto"/>
    </w:pPr>
    <w:rPr>
      <w:rFonts w:ascii="Univers Next Pro" w:eastAsiaTheme="minorEastAsia" w:hAnsi="Univers Next Pro" w:cstheme="minorBidi"/>
      <w:color w:val="7F7F7F" w:themeColor="text1" w:themeTint="80"/>
      <w:sz w:val="20"/>
      <w:szCs w:val="18"/>
      <w:lang w:val="en-US" w:eastAsia="en-US" w:bidi="he-IL"/>
    </w:rPr>
  </w:style>
  <w:style w:type="paragraph" w:customStyle="1" w:styleId="Fuzeile-Rechts">
    <w:name w:val="Fußzeile - Rechts"/>
    <w:basedOn w:val="Fuzeile"/>
    <w:uiPriority w:val="35"/>
    <w:unhideWhenUsed/>
    <w:rsid w:val="00E972D6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Kopfzeile-Rechts">
    <w:name w:val="Kopfzeile - Rechts"/>
    <w:basedOn w:val="Kopfzeile"/>
    <w:uiPriority w:val="35"/>
    <w:unhideWhenUsed/>
    <w:rsid w:val="00E972D6"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character" w:styleId="Platzhaltertext">
    <w:name w:val="Placeholder Text"/>
    <w:basedOn w:val="Absatz-Standardschriftart"/>
    <w:uiPriority w:val="99"/>
    <w:unhideWhenUsed/>
    <w:rsid w:val="00E972D6"/>
    <w:rPr>
      <w:color w:val="808080"/>
    </w:rPr>
  </w:style>
  <w:style w:type="paragraph" w:customStyle="1" w:styleId="BasicParagraph">
    <w:name w:val="[Basic Paragraph]"/>
    <w:basedOn w:val="Standard"/>
    <w:uiPriority w:val="99"/>
    <w:rsid w:val="00944C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991400"/>
    <w:rPr>
      <w:color w:val="CC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41652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F172F"/>
  </w:style>
  <w:style w:type="paragraph" w:styleId="StandardWeb">
    <w:name w:val="Normal (Web)"/>
    <w:basedOn w:val="Standard"/>
    <w:uiPriority w:val="99"/>
    <w:unhideWhenUsed/>
    <w:rsid w:val="00D22FB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3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stadtkinowien.at/filmverleih/" TargetMode="External"/><Relationship Id="rId18" Type="http://schemas.openxmlformats.org/officeDocument/2006/relationships/image" Target="media/image4.tif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tif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tif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1.tif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slashfilmfestival.com/" TargetMode="External"/><Relationship Id="rId22" Type="http://schemas.openxmlformats.org/officeDocument/2006/relationships/image" Target="media/image8.tif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rigin">
  <a:themeElements>
    <a:clrScheme name="Vermögen Mensch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0A43"/>
      </a:accent1>
      <a:accent2>
        <a:srgbClr val="FF5468"/>
      </a:accent2>
      <a:accent3>
        <a:srgbClr val="A5A5A5"/>
      </a:accent3>
      <a:accent4>
        <a:srgbClr val="00A63D"/>
      </a:accent4>
      <a:accent5>
        <a:srgbClr val="5FC979"/>
      </a:accent5>
      <a:accent6>
        <a:srgbClr val="7990FB"/>
      </a:accent6>
      <a:hlink>
        <a:srgbClr val="0563C1"/>
      </a:hlink>
      <a:folHlink>
        <a:srgbClr val="CC4F72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6.xml><?xml version="1.0" encoding="utf-8"?>
<b:Sources xmlns:b="http://schemas.openxmlformats.org/officeDocument/2006/bibliography" SelectedStyle=""/>
</file>

<file path=customXml/itemProps1.xml><?xml version="1.0" encoding="utf-8"?>
<ds:datastoreItem xmlns:ds="http://schemas.openxmlformats.org/officeDocument/2006/customXml" ds:itemID="{EB59CD23-8955-4B04-B30A-16173F900A53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627B93B4-2F20-4984-AF07-669EDCDD2D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D5E084-0B65-4565-B560-2DEF7130D7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68EACA-72C9-48FE-907A-7CCBCD8A06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E45F724-1C19-43E8-AA8D-805D99115A37}">
  <ds:schemaRefs>
    <ds:schemaRef ds:uri="http://schemas.microsoft.com/office/2006/coverPageProps"/>
  </ds:schemaRefs>
</ds:datastoreItem>
</file>

<file path=customXml/itemProps6.xml><?xml version="1.0" encoding="utf-8"?>
<ds:datastoreItem xmlns:ds="http://schemas.openxmlformats.org/officeDocument/2006/customXml" ds:itemID="{F0CAEE68-99CE-4647-B891-41BBDBB6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1418</Words>
  <Characters>8937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2021-09-08T15:12:00Z</dcterms:created>
  <dcterms:modified xsi:type="dcterms:W3CDTF">2021-09-08T15:13:00Z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