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C52C4" w:rsidRPr="00DD4B70" w:rsidRDefault="003F0D4A" w:rsidP="00FC52C4">
      <w:pPr>
        <w:rPr>
          <w:rFonts w:ascii="Arial" w:hAnsi="Arial" w:cs="Arial"/>
          <w:b/>
          <w:bCs/>
          <w:sz w:val="32"/>
          <w:szCs w:val="32"/>
          <w:lang w:val="en-US"/>
        </w:rPr>
      </w:pPr>
      <w:r w:rsidRPr="00A84FDC">
        <w:rPr>
          <w:rFonts w:ascii="Calibri" w:hAnsi="Calibri" w:cs="Calibri"/>
          <w:b/>
          <w:bCs/>
          <w:sz w:val="32"/>
          <w:szCs w:val="32"/>
          <w:lang w:val="en-US"/>
        </w:rPr>
        <w:t>SLASH Film Festival 2021, September 23 through October 3, 2021</w:t>
      </w:r>
      <w:r w:rsidR="002061FF" w:rsidRPr="00195D9D">
        <w:rPr>
          <w:rFonts w:ascii="Arial" w:hAnsi="Arial" w:cs="Arial"/>
          <w:b/>
          <w:bCs/>
          <w:sz w:val="32"/>
          <w:szCs w:val="32"/>
        </w:rPr>
        <w:br/>
      </w:r>
      <w:r w:rsidR="00FC52C4" w:rsidRPr="00DD4B70">
        <w:rPr>
          <w:rFonts w:ascii="Arial" w:hAnsi="Arial" w:cs="Arial"/>
          <w:b/>
          <w:bCs/>
          <w:sz w:val="44"/>
          <w:szCs w:val="44"/>
          <w:lang w:val="en-US"/>
        </w:rPr>
        <w:t>Folk Horror &amp; Fantasti</w:t>
      </w:r>
      <w:r w:rsidR="00FC52C4">
        <w:rPr>
          <w:rFonts w:ascii="Arial" w:hAnsi="Arial" w:cs="Arial"/>
          <w:b/>
          <w:bCs/>
          <w:sz w:val="44"/>
          <w:szCs w:val="44"/>
          <w:lang w:val="en-US"/>
        </w:rPr>
        <w:t>c Cinema from Austria</w:t>
      </w:r>
      <w:r w:rsidR="00FC52C4" w:rsidRPr="00DD4B70">
        <w:rPr>
          <w:rFonts w:ascii="Arial" w:hAnsi="Arial" w:cs="Arial"/>
          <w:b/>
          <w:bCs/>
          <w:sz w:val="44"/>
          <w:szCs w:val="44"/>
          <w:lang w:val="en-US"/>
        </w:rPr>
        <w:t xml:space="preserve"> </w:t>
      </w:r>
    </w:p>
    <w:p w:rsidR="00FC52C4" w:rsidRPr="00DD4B70" w:rsidRDefault="00FC52C4" w:rsidP="00FC52C4">
      <w:pPr>
        <w:rPr>
          <w:rFonts w:ascii="Arial" w:hAnsi="Arial" w:cs="Arial"/>
          <w:lang w:val="en-US"/>
        </w:rPr>
      </w:pPr>
    </w:p>
    <w:p w:rsidR="00FC52C4" w:rsidRDefault="00FC52C4" w:rsidP="00FC52C4">
      <w:pPr>
        <w:rPr>
          <w:rFonts w:ascii="Arial" w:hAnsi="Arial" w:cs="Arial"/>
          <w:color w:val="000000"/>
          <w:sz w:val="21"/>
          <w:szCs w:val="21"/>
          <w:lang w:val="en-US"/>
        </w:rPr>
      </w:pPr>
      <w:r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Vienna – </w:t>
      </w:r>
      <w:r w:rsidRPr="00334821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The </w:t>
      </w:r>
      <w:r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twelfth edition of Vienna’s </w:t>
      </w:r>
      <w:r w:rsidRPr="00334821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SLASH Film Festival </w:t>
      </w:r>
      <w:r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will </w:t>
      </w:r>
      <w:r w:rsidRPr="00334821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take place from September 23 through October 3, 2021.</w:t>
      </w:r>
      <w:r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 </w:t>
      </w:r>
      <w:r w:rsidRPr="00334821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For eleven days, the festival will dedicate itself to international Fantastic Cinema, showing 55 feature films and 25 short films at four locations: </w:t>
      </w:r>
      <w:proofErr w:type="spellStart"/>
      <w:r w:rsidRPr="00334821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Stadtkino</w:t>
      </w:r>
      <w:proofErr w:type="spellEnd"/>
      <w:r w:rsidRPr="00334821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, </w:t>
      </w:r>
      <w:proofErr w:type="spellStart"/>
      <w:r w:rsidRPr="00334821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Filmcasino</w:t>
      </w:r>
      <w:proofErr w:type="spellEnd"/>
      <w:r w:rsidRPr="00334821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, METRO </w:t>
      </w:r>
      <w:proofErr w:type="spellStart"/>
      <w:r w:rsidRPr="00334821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Kinokulturhaus</w:t>
      </w:r>
      <w:proofErr w:type="spellEnd"/>
      <w:r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, a</w:t>
      </w:r>
      <w:r w:rsidRPr="00334821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nd </w:t>
      </w:r>
      <w:proofErr w:type="spellStart"/>
      <w:r w:rsidRPr="00334821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schikaneder</w:t>
      </w:r>
      <w:proofErr w:type="spellEnd"/>
      <w:r w:rsidRPr="00334821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 Kino.</w:t>
      </w:r>
      <w:r w:rsidRPr="00334821">
        <w:rPr>
          <w:rFonts w:ascii="Arial" w:hAnsi="Arial" w:cs="Arial"/>
          <w:color w:val="000000"/>
          <w:sz w:val="21"/>
          <w:szCs w:val="21"/>
          <w:lang w:val="en-US"/>
        </w:rPr>
        <w:br/>
      </w:r>
      <w:r w:rsidRPr="00334821">
        <w:rPr>
          <w:rFonts w:ascii="Arial" w:hAnsi="Arial" w:cs="Arial"/>
          <w:color w:val="000000"/>
          <w:sz w:val="21"/>
          <w:szCs w:val="21"/>
          <w:lang w:val="en-US"/>
        </w:rPr>
        <w:br/>
      </w:r>
      <w:r>
        <w:rPr>
          <w:rFonts w:ascii="Arial" w:hAnsi="Arial" w:cs="Arial"/>
          <w:color w:val="000000"/>
          <w:sz w:val="21"/>
          <w:szCs w:val="21"/>
          <w:lang w:val="en-US"/>
        </w:rPr>
        <w:t>Dark</w:t>
      </w:r>
      <w:r w:rsidRPr="00334821">
        <w:rPr>
          <w:rFonts w:ascii="Arial" w:hAnsi="Arial" w:cs="Arial"/>
          <w:color w:val="000000"/>
          <w:sz w:val="21"/>
          <w:szCs w:val="21"/>
          <w:lang w:val="en-US"/>
        </w:rPr>
        <w:t xml:space="preserve"> legends, the occult, nature mysticism—for some years, 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the horror </w:t>
      </w:r>
      <w:r w:rsidRPr="00334821">
        <w:rPr>
          <w:rFonts w:ascii="Arial" w:hAnsi="Arial" w:cs="Arial"/>
          <w:color w:val="000000"/>
          <w:sz w:val="21"/>
          <w:szCs w:val="21"/>
          <w:lang w:val="en-US"/>
        </w:rPr>
        <w:t>genre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 has presented itself as gloriously enchanted with folk tropes (think of the international success of Robert Eggers’s THE WITCH from 2015 or Ari Aster’s MIDSOMMAR from 2019). Recently, </w:t>
      </w:r>
      <w:r w:rsidRPr="00334821">
        <w:rPr>
          <w:rFonts w:ascii="Arial" w:hAnsi="Arial" w:cs="Arial"/>
          <w:color w:val="000000"/>
          <w:sz w:val="21"/>
          <w:szCs w:val="21"/>
          <w:lang w:val="en-US"/>
        </w:rPr>
        <w:t>SLASH Film Festival has also brought several gems of t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his subgenre to the big screen. This fall, the festival will pay special tribute to the phenomenon that is </w:t>
      </w:r>
      <w:r w:rsidRPr="00334821">
        <w:rPr>
          <w:rFonts w:ascii="Arial" w:hAnsi="Arial" w:cs="Arial"/>
          <w:b/>
          <w:color w:val="000000"/>
          <w:sz w:val="21"/>
          <w:szCs w:val="21"/>
          <w:lang w:val="en-US"/>
        </w:rPr>
        <w:t>folk horror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. </w:t>
      </w:r>
    </w:p>
    <w:p w:rsidR="00FC52C4" w:rsidRDefault="00FC52C4" w:rsidP="00FC52C4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334821">
        <w:rPr>
          <w:rFonts w:ascii="Arial" w:hAnsi="Arial" w:cs="Arial"/>
          <w:color w:val="000000"/>
          <w:sz w:val="21"/>
          <w:szCs w:val="21"/>
          <w:lang w:val="en-US"/>
        </w:rPr>
        <w:t xml:space="preserve">Taking the </w:t>
      </w:r>
      <w:r w:rsidRPr="00334821">
        <w:rPr>
          <w:rFonts w:ascii="Arial" w:hAnsi="Arial" w:cs="Arial"/>
          <w:b/>
          <w:color w:val="000000"/>
          <w:sz w:val="21"/>
          <w:szCs w:val="21"/>
          <w:lang w:val="en-US"/>
        </w:rPr>
        <w:t>documentary</w:t>
      </w:r>
      <w:r w:rsidRPr="00334821">
        <w:rPr>
          <w:rFonts w:ascii="Arial" w:hAnsi="Arial" w:cs="Arial"/>
          <w:color w:val="000000"/>
          <w:sz w:val="21"/>
          <w:szCs w:val="21"/>
          <w:lang w:val="en-US"/>
        </w:rPr>
        <w:t xml:space="preserve"> </w:t>
      </w:r>
      <w:r w:rsidRPr="00334821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WOODLANDS DARK AND DAYS BEWITCHED: A HISTORY OF FOLK HORROR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 by Canadian director </w:t>
      </w:r>
      <w:r w:rsidRPr="00334821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Kier-La </w:t>
      </w:r>
      <w:proofErr w:type="spellStart"/>
      <w:r w:rsidRPr="00334821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Janisse</w:t>
      </w:r>
      <w:proofErr w:type="spellEnd"/>
      <w:r>
        <w:rPr>
          <w:rFonts w:ascii="Arial" w:hAnsi="Arial" w:cs="Arial"/>
          <w:color w:val="000000"/>
          <w:sz w:val="21"/>
          <w:szCs w:val="21"/>
          <w:lang w:val="en-US"/>
        </w:rPr>
        <w:t xml:space="preserve"> as a roadmap, SLASH Film Festival will present the eponymous </w:t>
      </w:r>
      <w:r w:rsidRPr="00334821">
        <w:rPr>
          <w:rFonts w:ascii="Arial" w:hAnsi="Arial" w:cs="Arial"/>
          <w:b/>
          <w:color w:val="000000"/>
          <w:sz w:val="21"/>
          <w:szCs w:val="21"/>
          <w:lang w:val="en-US"/>
        </w:rPr>
        <w:t>f</w:t>
      </w:r>
      <w:r w:rsidRPr="00334821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olk</w:t>
      </w:r>
      <w:r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 h</w:t>
      </w:r>
      <w:r w:rsidRPr="00334821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orror</w:t>
      </w:r>
      <w:r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 r</w:t>
      </w:r>
      <w:r w:rsidRPr="00334821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etrospe</w:t>
      </w:r>
      <w:r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c</w:t>
      </w:r>
      <w:r w:rsidRPr="00334821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tive WOODLANDS DARK AND DAYS BEWITCHED.</w:t>
      </w:r>
    </w:p>
    <w:p w:rsidR="00FC52C4" w:rsidRDefault="00FC52C4" w:rsidP="00FC52C4">
      <w:pPr>
        <w:rPr>
          <w:rFonts w:ascii="Arial" w:hAnsi="Arial" w:cs="Arial"/>
          <w:color w:val="000000"/>
          <w:sz w:val="21"/>
          <w:szCs w:val="21"/>
          <w:lang w:val="en-US"/>
        </w:rPr>
      </w:pPr>
    </w:p>
    <w:p w:rsidR="00FC52C4" w:rsidRPr="00334821" w:rsidRDefault="00FC52C4" w:rsidP="00FC52C4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334821">
        <w:rPr>
          <w:rFonts w:ascii="Arial" w:hAnsi="Arial" w:cs="Arial"/>
          <w:color w:val="000000"/>
          <w:sz w:val="21"/>
          <w:szCs w:val="21"/>
          <w:lang w:val="en-US"/>
        </w:rPr>
        <w:t xml:space="preserve">Folk horror scholar Kier-La </w:t>
      </w:r>
      <w:proofErr w:type="spellStart"/>
      <w:r w:rsidRPr="00334821">
        <w:rPr>
          <w:rFonts w:ascii="Arial" w:hAnsi="Arial" w:cs="Arial"/>
          <w:color w:val="000000"/>
          <w:sz w:val="21"/>
          <w:szCs w:val="21"/>
          <w:lang w:val="en-US"/>
        </w:rPr>
        <w:t>Janisse</w:t>
      </w:r>
      <w:proofErr w:type="spellEnd"/>
      <w:r w:rsidRPr="00334821">
        <w:rPr>
          <w:rFonts w:ascii="Arial" w:hAnsi="Arial" w:cs="Arial"/>
          <w:color w:val="000000"/>
          <w:sz w:val="21"/>
          <w:szCs w:val="21"/>
          <w:lang w:val="en-US"/>
        </w:rPr>
        <w:t>, who analyzed more than two hundred films from th</w:t>
      </w:r>
      <w:r>
        <w:rPr>
          <w:rFonts w:ascii="Arial" w:hAnsi="Arial" w:cs="Arial"/>
          <w:color w:val="000000"/>
          <w:sz w:val="21"/>
          <w:szCs w:val="21"/>
          <w:lang w:val="en-US"/>
        </w:rPr>
        <w:t>e</w:t>
      </w:r>
      <w:r w:rsidRPr="00334821">
        <w:rPr>
          <w:rFonts w:ascii="Arial" w:hAnsi="Arial" w:cs="Arial"/>
          <w:color w:val="000000"/>
          <w:sz w:val="21"/>
          <w:szCs w:val="21"/>
          <w:lang w:val="en-US"/>
        </w:rPr>
        <w:t xml:space="preserve"> subgenre and interviewed about fifty people for her documentary, 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has curated a </w:t>
      </w:r>
      <w:r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retrospective sporting more than a dozen titles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 for the festival, which will guide audiences through gloomy myths and legends from various cultures—from British cult movies like</w:t>
      </w:r>
      <w:r w:rsidRPr="00334821">
        <w:rPr>
          <w:rFonts w:ascii="Arial" w:hAnsi="Arial" w:cs="Arial"/>
          <w:color w:val="000000"/>
          <w:sz w:val="21"/>
          <w:szCs w:val="21"/>
          <w:lang w:val="en-US"/>
        </w:rPr>
        <w:t xml:space="preserve"> THE WICKER MAN, 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THE </w:t>
      </w:r>
      <w:r w:rsidRPr="00334821">
        <w:rPr>
          <w:rFonts w:ascii="Arial" w:hAnsi="Arial" w:cs="Arial"/>
          <w:color w:val="000000"/>
          <w:sz w:val="21"/>
          <w:szCs w:val="21"/>
          <w:lang w:val="en-US"/>
        </w:rPr>
        <w:t>BLOOD ON SATAN</w:t>
      </w:r>
      <w:r>
        <w:rPr>
          <w:rFonts w:ascii="Arial" w:hAnsi="Arial" w:cs="Arial"/>
          <w:color w:val="000000"/>
          <w:sz w:val="21"/>
          <w:szCs w:val="21"/>
          <w:lang w:val="en-US"/>
        </w:rPr>
        <w:t>’</w:t>
      </w:r>
      <w:r w:rsidRPr="00334821">
        <w:rPr>
          <w:rFonts w:ascii="Arial" w:hAnsi="Arial" w:cs="Arial"/>
          <w:color w:val="000000"/>
          <w:sz w:val="21"/>
          <w:szCs w:val="21"/>
          <w:lang w:val="en-US"/>
        </w:rPr>
        <w:t>S CLAW</w:t>
      </w:r>
      <w:r>
        <w:rPr>
          <w:rFonts w:ascii="Arial" w:hAnsi="Arial" w:cs="Arial"/>
          <w:color w:val="000000"/>
          <w:sz w:val="21"/>
          <w:szCs w:val="21"/>
          <w:lang w:val="en-US"/>
        </w:rPr>
        <w:t>,</w:t>
      </w:r>
      <w:r w:rsidRPr="00334821">
        <w:rPr>
          <w:rFonts w:ascii="Arial" w:hAnsi="Arial" w:cs="Arial"/>
          <w:color w:val="000000"/>
          <w:sz w:val="21"/>
          <w:szCs w:val="21"/>
          <w:lang w:val="en-US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lang w:val="en-US"/>
        </w:rPr>
        <w:t>a</w:t>
      </w:r>
      <w:r w:rsidRPr="00334821">
        <w:rPr>
          <w:rFonts w:ascii="Arial" w:hAnsi="Arial" w:cs="Arial"/>
          <w:color w:val="000000"/>
          <w:sz w:val="21"/>
          <w:szCs w:val="21"/>
          <w:lang w:val="en-US"/>
        </w:rPr>
        <w:t xml:space="preserve">nd WITCHFINDER GENERAL </w:t>
      </w:r>
      <w:r>
        <w:rPr>
          <w:rFonts w:ascii="Arial" w:hAnsi="Arial" w:cs="Arial"/>
          <w:color w:val="000000"/>
          <w:sz w:val="21"/>
          <w:szCs w:val="21"/>
          <w:lang w:val="en-US"/>
        </w:rPr>
        <w:t>as well as the Yugoslavian vampire story</w:t>
      </w:r>
      <w:r w:rsidRPr="00334821">
        <w:rPr>
          <w:rFonts w:ascii="Arial" w:hAnsi="Arial" w:cs="Arial"/>
          <w:color w:val="000000"/>
          <w:sz w:val="21"/>
          <w:szCs w:val="21"/>
          <w:lang w:val="en-US"/>
        </w:rPr>
        <w:t xml:space="preserve"> SHE-BUTTERFLY </w:t>
      </w:r>
      <w:r>
        <w:rPr>
          <w:rFonts w:ascii="Arial" w:hAnsi="Arial" w:cs="Arial"/>
          <w:color w:val="000000"/>
          <w:sz w:val="21"/>
          <w:szCs w:val="21"/>
          <w:lang w:val="en-US"/>
        </w:rPr>
        <w:t>to the award-winning Belarusian f</w:t>
      </w:r>
      <w:r w:rsidRPr="00334821">
        <w:rPr>
          <w:rFonts w:ascii="Arial" w:hAnsi="Arial" w:cs="Arial"/>
          <w:color w:val="000000"/>
          <w:sz w:val="21"/>
          <w:szCs w:val="21"/>
          <w:lang w:val="en-US"/>
        </w:rPr>
        <w:t>olk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 h</w:t>
      </w:r>
      <w:r w:rsidRPr="00334821">
        <w:rPr>
          <w:rFonts w:ascii="Arial" w:hAnsi="Arial" w:cs="Arial"/>
          <w:color w:val="000000"/>
          <w:sz w:val="21"/>
          <w:szCs w:val="21"/>
          <w:lang w:val="en-US"/>
        </w:rPr>
        <w:t xml:space="preserve">orror 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tale </w:t>
      </w:r>
      <w:r w:rsidRPr="00334821">
        <w:rPr>
          <w:rFonts w:ascii="Arial" w:hAnsi="Arial" w:cs="Arial"/>
          <w:color w:val="000000"/>
          <w:sz w:val="21"/>
          <w:szCs w:val="21"/>
          <w:lang w:val="en-US"/>
        </w:rPr>
        <w:t>THE SAVAGE HUNT OF KING STAKH.</w:t>
      </w:r>
    </w:p>
    <w:p w:rsidR="00FC52C4" w:rsidRPr="00887BA5" w:rsidRDefault="00FC52C4" w:rsidP="00FC52C4">
      <w:pPr>
        <w:rPr>
          <w:rFonts w:ascii="Arial" w:hAnsi="Arial" w:cs="Arial"/>
          <w:color w:val="000000"/>
          <w:sz w:val="21"/>
          <w:szCs w:val="21"/>
          <w:lang w:val="en-US"/>
        </w:rPr>
      </w:pPr>
    </w:p>
    <w:p w:rsidR="00FC52C4" w:rsidRDefault="00FC52C4" w:rsidP="00FC52C4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9C29BB">
        <w:rPr>
          <w:rFonts w:ascii="Arial" w:hAnsi="Arial" w:cs="Arial"/>
          <w:color w:val="000000"/>
          <w:sz w:val="21"/>
          <w:szCs w:val="21"/>
          <w:lang w:val="en-US"/>
        </w:rPr>
        <w:t>The retrospective will be accompanied in the regular programming by the subgenre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’s </w:t>
      </w:r>
      <w:r w:rsidRPr="009C29BB">
        <w:rPr>
          <w:rFonts w:ascii="Arial" w:hAnsi="Arial" w:cs="Arial"/>
          <w:color w:val="000000"/>
          <w:sz w:val="21"/>
          <w:szCs w:val="21"/>
          <w:lang w:val="en-US"/>
        </w:rPr>
        <w:t xml:space="preserve">contemporary representatives like </w:t>
      </w:r>
      <w:r w:rsidRPr="009C29BB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GAI</w:t>
      </w:r>
      <w:r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A </w:t>
      </w:r>
      <w:r w:rsidRPr="009C29BB">
        <w:rPr>
          <w:rFonts w:ascii="Arial" w:hAnsi="Arial" w:cs="Arial"/>
          <w:color w:val="000000"/>
          <w:sz w:val="21"/>
          <w:szCs w:val="21"/>
          <w:lang w:val="en-US"/>
        </w:rPr>
        <w:t>by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 </w:t>
      </w:r>
      <w:r w:rsidRPr="009C29BB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Jaco Bouwer</w:t>
      </w:r>
      <w:r w:rsidRPr="009C29BB">
        <w:rPr>
          <w:rFonts w:ascii="Arial" w:hAnsi="Arial" w:cs="Arial"/>
          <w:color w:val="000000"/>
          <w:sz w:val="21"/>
          <w:szCs w:val="21"/>
          <w:lang w:val="en-US"/>
        </w:rPr>
        <w:t>,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 a </w:t>
      </w:r>
      <w:r w:rsidRPr="009C29BB">
        <w:rPr>
          <w:rFonts w:ascii="Arial" w:hAnsi="Arial" w:cs="Arial"/>
          <w:color w:val="000000"/>
          <w:sz w:val="21"/>
          <w:szCs w:val="21"/>
          <w:lang w:val="en-US"/>
        </w:rPr>
        <w:t xml:space="preserve">South African eco-folk horror </w:t>
      </w:r>
      <w:r>
        <w:rPr>
          <w:rFonts w:ascii="Arial" w:hAnsi="Arial" w:cs="Arial"/>
          <w:color w:val="000000"/>
          <w:sz w:val="21"/>
          <w:szCs w:val="21"/>
          <w:lang w:val="en-US"/>
        </w:rPr>
        <w:t>movie</w:t>
      </w:r>
      <w:r w:rsidRPr="009C29BB">
        <w:rPr>
          <w:rFonts w:ascii="Arial" w:hAnsi="Arial" w:cs="Arial"/>
          <w:color w:val="000000"/>
          <w:sz w:val="21"/>
          <w:szCs w:val="21"/>
          <w:lang w:val="en-US"/>
        </w:rPr>
        <w:t xml:space="preserve"> brimming with wonderful special effects.</w:t>
      </w:r>
    </w:p>
    <w:p w:rsidR="00FC52C4" w:rsidRPr="00887BA5" w:rsidRDefault="00FC52C4" w:rsidP="00FC52C4">
      <w:pPr>
        <w:rPr>
          <w:rFonts w:ascii="Arial" w:hAnsi="Arial" w:cs="Arial"/>
          <w:color w:val="000000"/>
          <w:sz w:val="21"/>
          <w:szCs w:val="21"/>
          <w:lang w:val="en-US"/>
        </w:rPr>
      </w:pPr>
    </w:p>
    <w:p w:rsidR="00FC52C4" w:rsidRDefault="00FC52C4" w:rsidP="00FC52C4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9C29BB">
        <w:rPr>
          <w:rFonts w:ascii="Arial" w:hAnsi="Arial" w:cs="Arial"/>
          <w:color w:val="000000"/>
          <w:sz w:val="21"/>
          <w:szCs w:val="21"/>
          <w:lang w:val="en-US"/>
        </w:rPr>
        <w:t>Aside from international production</w:t>
      </w:r>
      <w:r>
        <w:rPr>
          <w:rFonts w:ascii="Arial" w:hAnsi="Arial" w:cs="Arial"/>
          <w:color w:val="000000"/>
          <w:sz w:val="21"/>
          <w:szCs w:val="21"/>
          <w:lang w:val="en-US"/>
        </w:rPr>
        <w:t>s</w:t>
      </w:r>
      <w:r w:rsidRPr="009C29BB">
        <w:rPr>
          <w:rFonts w:ascii="Arial" w:hAnsi="Arial" w:cs="Arial"/>
          <w:color w:val="000000"/>
          <w:sz w:val="21"/>
          <w:szCs w:val="21"/>
          <w:lang w:val="en-US"/>
        </w:rPr>
        <w:t xml:space="preserve">, SLASH 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will </w:t>
      </w:r>
      <w:r w:rsidRPr="009C29BB">
        <w:rPr>
          <w:rFonts w:ascii="Arial" w:hAnsi="Arial" w:cs="Arial"/>
          <w:color w:val="000000"/>
          <w:sz w:val="21"/>
          <w:szCs w:val="21"/>
          <w:lang w:val="en-US"/>
        </w:rPr>
        <w:t>also celebrate Austrian Fantastic C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inema with several highlights: Gracing the big screen will be </w:t>
      </w:r>
      <w:r w:rsidRPr="009C29BB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2551.01</w:t>
      </w:r>
      <w:r>
        <w:rPr>
          <w:rFonts w:ascii="Arial" w:hAnsi="Arial" w:cs="Arial"/>
          <w:bCs/>
          <w:color w:val="000000"/>
          <w:sz w:val="21"/>
          <w:szCs w:val="21"/>
          <w:lang w:val="en-US"/>
        </w:rPr>
        <w:t>—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a “dystopian slapstick movie,” as director </w:t>
      </w:r>
      <w:r w:rsidRPr="009C29BB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Norbert </w:t>
      </w:r>
      <w:proofErr w:type="spellStart"/>
      <w:r w:rsidRPr="009C29BB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Pfaffenbichler</w:t>
      </w:r>
      <w:proofErr w:type="spellEnd"/>
      <w:r w:rsidRPr="009C29BB">
        <w:rPr>
          <w:rFonts w:ascii="Arial" w:hAnsi="Arial" w:cs="Arial"/>
          <w:color w:val="000000"/>
          <w:sz w:val="21"/>
          <w:szCs w:val="21"/>
          <w:lang w:val="en-US"/>
        </w:rPr>
        <w:t>,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 the Austrian master of silent-movie revamps, calls Part One of his 2551 trilogy. </w:t>
      </w:r>
    </w:p>
    <w:p w:rsidR="00FC52C4" w:rsidRPr="00151956" w:rsidRDefault="00FC52C4" w:rsidP="00FC52C4">
      <w:pPr>
        <w:rPr>
          <w:lang w:val="en-US"/>
        </w:rPr>
      </w:pPr>
      <w:r w:rsidRPr="009C29BB">
        <w:rPr>
          <w:rFonts w:ascii="Arial" w:hAnsi="Arial" w:cs="Arial"/>
          <w:color w:val="000000"/>
          <w:sz w:val="21"/>
          <w:szCs w:val="21"/>
          <w:lang w:val="en-US"/>
        </w:rPr>
        <w:t xml:space="preserve">Two </w:t>
      </w:r>
      <w:r w:rsidRPr="009C29BB">
        <w:rPr>
          <w:rFonts w:ascii="Arial" w:hAnsi="Arial" w:cs="Arial"/>
          <w:b/>
          <w:color w:val="000000"/>
          <w:sz w:val="21"/>
          <w:szCs w:val="21"/>
          <w:lang w:val="en-US"/>
        </w:rPr>
        <w:t>workshop talks</w:t>
      </w:r>
      <w:r w:rsidRPr="009C29BB">
        <w:rPr>
          <w:rFonts w:ascii="Arial" w:hAnsi="Arial" w:cs="Arial"/>
          <w:color w:val="000000"/>
          <w:sz w:val="21"/>
          <w:szCs w:val="21"/>
          <w:lang w:val="en-US"/>
        </w:rPr>
        <w:t xml:space="preserve"> will provide unique insight 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into the creative process of domestic moviemaking: director </w:t>
      </w:r>
      <w:r w:rsidRPr="009C29BB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Magdalena </w:t>
      </w:r>
      <w:proofErr w:type="spellStart"/>
      <w:r w:rsidRPr="009C29BB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Lauritsch</w:t>
      </w:r>
      <w:proofErr w:type="spellEnd"/>
      <w:r w:rsidRPr="009C29BB">
        <w:rPr>
          <w:rFonts w:ascii="Arial" w:hAnsi="Arial" w:cs="Arial"/>
          <w:color w:val="000000"/>
          <w:sz w:val="21"/>
          <w:szCs w:val="21"/>
          <w:lang w:val="en-US"/>
        </w:rPr>
        <w:t xml:space="preserve">, 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producer </w:t>
      </w:r>
      <w:r w:rsidRPr="009C29BB">
        <w:rPr>
          <w:rFonts w:ascii="Arial" w:hAnsi="Arial" w:cs="Arial"/>
          <w:color w:val="000000"/>
          <w:sz w:val="21"/>
          <w:szCs w:val="21"/>
          <w:lang w:val="en-US"/>
        </w:rPr>
        <w:t xml:space="preserve">Loredana </w:t>
      </w:r>
      <w:proofErr w:type="spellStart"/>
      <w:r w:rsidRPr="009C29BB">
        <w:rPr>
          <w:rFonts w:ascii="Arial" w:hAnsi="Arial" w:cs="Arial"/>
          <w:color w:val="000000"/>
          <w:sz w:val="21"/>
          <w:szCs w:val="21"/>
          <w:lang w:val="en-US"/>
        </w:rPr>
        <w:t>Rehekampff</w:t>
      </w:r>
      <w:proofErr w:type="spellEnd"/>
      <w:r w:rsidRPr="009C29BB">
        <w:rPr>
          <w:rFonts w:ascii="Arial" w:hAnsi="Arial" w:cs="Arial"/>
          <w:color w:val="000000"/>
          <w:sz w:val="21"/>
          <w:szCs w:val="21"/>
          <w:lang w:val="en-US"/>
        </w:rPr>
        <w:t xml:space="preserve">, 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art director </w:t>
      </w:r>
      <w:r w:rsidRPr="009C29BB">
        <w:rPr>
          <w:rFonts w:ascii="Arial" w:hAnsi="Arial" w:cs="Arial"/>
          <w:color w:val="000000"/>
          <w:sz w:val="21"/>
          <w:szCs w:val="21"/>
          <w:lang w:val="en-US"/>
        </w:rPr>
        <w:t xml:space="preserve">Johannes </w:t>
      </w:r>
      <w:proofErr w:type="spellStart"/>
      <w:r w:rsidRPr="009C29BB">
        <w:rPr>
          <w:rFonts w:ascii="Arial" w:hAnsi="Arial" w:cs="Arial"/>
          <w:color w:val="000000"/>
          <w:sz w:val="21"/>
          <w:szCs w:val="21"/>
          <w:lang w:val="en-US"/>
        </w:rPr>
        <w:t>Mücke</w:t>
      </w:r>
      <w:proofErr w:type="spellEnd"/>
      <w:r>
        <w:rPr>
          <w:rFonts w:ascii="Arial" w:hAnsi="Arial" w:cs="Arial"/>
          <w:color w:val="000000"/>
          <w:sz w:val="21"/>
          <w:szCs w:val="21"/>
          <w:lang w:val="en-US"/>
        </w:rPr>
        <w:t>,</w:t>
      </w:r>
      <w:r w:rsidRPr="009C29BB">
        <w:rPr>
          <w:rFonts w:ascii="Arial" w:hAnsi="Arial" w:cs="Arial"/>
          <w:color w:val="000000"/>
          <w:sz w:val="21"/>
          <w:szCs w:val="21"/>
          <w:lang w:val="en-US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lang w:val="en-US"/>
        </w:rPr>
        <w:t>a</w:t>
      </w:r>
      <w:r w:rsidRPr="009C29BB">
        <w:rPr>
          <w:rFonts w:ascii="Arial" w:hAnsi="Arial" w:cs="Arial"/>
          <w:color w:val="000000"/>
          <w:sz w:val="21"/>
          <w:szCs w:val="21"/>
          <w:lang w:val="en-US"/>
        </w:rPr>
        <w:t xml:space="preserve">nd 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visual effects supervisor </w:t>
      </w:r>
      <w:r w:rsidRPr="009C29BB">
        <w:rPr>
          <w:rFonts w:ascii="Arial" w:hAnsi="Arial" w:cs="Arial"/>
          <w:color w:val="000000"/>
          <w:sz w:val="21"/>
          <w:szCs w:val="21"/>
          <w:lang w:val="en-US"/>
        </w:rPr>
        <w:t xml:space="preserve">Franz </w:t>
      </w:r>
      <w:proofErr w:type="spellStart"/>
      <w:r w:rsidRPr="009C29BB">
        <w:rPr>
          <w:rFonts w:ascii="Arial" w:hAnsi="Arial" w:cs="Arial"/>
          <w:color w:val="000000"/>
          <w:sz w:val="21"/>
          <w:szCs w:val="21"/>
          <w:lang w:val="en-US"/>
        </w:rPr>
        <w:t>Brandstätter</w:t>
      </w:r>
      <w:proofErr w:type="spellEnd"/>
      <w:r>
        <w:rPr>
          <w:rFonts w:ascii="Arial" w:hAnsi="Arial" w:cs="Arial"/>
          <w:color w:val="000000"/>
          <w:sz w:val="21"/>
          <w:szCs w:val="21"/>
          <w:lang w:val="en-US"/>
        </w:rPr>
        <w:t xml:space="preserve"> will give a sneak peek at their s</w:t>
      </w:r>
      <w:r w:rsidRPr="009C29BB">
        <w:rPr>
          <w:rFonts w:ascii="Arial" w:hAnsi="Arial" w:cs="Arial"/>
          <w:color w:val="000000"/>
          <w:sz w:val="21"/>
          <w:szCs w:val="21"/>
          <w:lang w:val="en-US"/>
        </w:rPr>
        <w:t>ci-</w:t>
      </w:r>
      <w:r>
        <w:rPr>
          <w:rFonts w:ascii="Arial" w:hAnsi="Arial" w:cs="Arial"/>
          <w:color w:val="000000"/>
          <w:sz w:val="21"/>
          <w:szCs w:val="21"/>
          <w:lang w:val="en-US"/>
        </w:rPr>
        <w:t>f</w:t>
      </w:r>
      <w:r w:rsidRPr="009C29BB">
        <w:rPr>
          <w:rFonts w:ascii="Arial" w:hAnsi="Arial" w:cs="Arial"/>
          <w:color w:val="000000"/>
          <w:sz w:val="21"/>
          <w:szCs w:val="21"/>
          <w:lang w:val="en-US"/>
        </w:rPr>
        <w:t>i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 drama</w:t>
      </w:r>
      <w:r w:rsidRPr="009C29BB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 RUBIKON</w:t>
      </w:r>
      <w:r w:rsidRPr="009C29BB">
        <w:rPr>
          <w:rFonts w:ascii="Arial" w:hAnsi="Arial" w:cs="Arial"/>
          <w:color w:val="000000"/>
          <w:sz w:val="21"/>
          <w:szCs w:val="21"/>
          <w:lang w:val="en-US"/>
        </w:rPr>
        <w:t xml:space="preserve">. </w:t>
      </w:r>
      <w:r>
        <w:rPr>
          <w:rFonts w:ascii="Arial" w:hAnsi="Arial" w:cs="Arial"/>
          <w:color w:val="000000"/>
          <w:sz w:val="21"/>
          <w:szCs w:val="21"/>
          <w:lang w:val="en-US"/>
        </w:rPr>
        <w:t>And w</w:t>
      </w:r>
      <w:r w:rsidRPr="009C29BB">
        <w:rPr>
          <w:rFonts w:ascii="Arial" w:hAnsi="Arial" w:cs="Arial"/>
          <w:color w:val="000000"/>
          <w:sz w:val="21"/>
          <w:szCs w:val="21"/>
          <w:lang w:val="en-US"/>
        </w:rPr>
        <w:t xml:space="preserve">riter/director </w:t>
      </w:r>
      <w:r w:rsidRPr="009C29BB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Peter </w:t>
      </w:r>
      <w:proofErr w:type="spellStart"/>
      <w:r w:rsidRPr="009C29BB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Hengl</w:t>
      </w:r>
      <w:proofErr w:type="spellEnd"/>
      <w:r w:rsidRPr="009C29BB">
        <w:rPr>
          <w:rFonts w:ascii="Arial" w:hAnsi="Arial" w:cs="Arial"/>
          <w:color w:val="000000"/>
          <w:sz w:val="21"/>
          <w:szCs w:val="21"/>
          <w:lang w:val="en-US"/>
        </w:rPr>
        <w:t xml:space="preserve"> and producer Lola </w:t>
      </w:r>
      <w:proofErr w:type="spellStart"/>
      <w:r w:rsidRPr="009C29BB">
        <w:rPr>
          <w:rFonts w:ascii="Arial" w:hAnsi="Arial" w:cs="Arial"/>
          <w:color w:val="000000"/>
          <w:sz w:val="21"/>
          <w:szCs w:val="21"/>
          <w:lang w:val="en-US"/>
        </w:rPr>
        <w:t>Basara</w:t>
      </w:r>
      <w:proofErr w:type="spellEnd"/>
      <w:r w:rsidRPr="009C29BB">
        <w:rPr>
          <w:rFonts w:ascii="Arial" w:hAnsi="Arial" w:cs="Arial"/>
          <w:color w:val="000000"/>
          <w:sz w:val="21"/>
          <w:szCs w:val="21"/>
          <w:lang w:val="en-US"/>
        </w:rPr>
        <w:t xml:space="preserve"> </w:t>
      </w:r>
      <w:proofErr w:type="spellStart"/>
      <w:r w:rsidRPr="009C29BB">
        <w:rPr>
          <w:rFonts w:ascii="Arial" w:hAnsi="Arial" w:cs="Arial"/>
          <w:color w:val="000000"/>
          <w:sz w:val="21"/>
          <w:szCs w:val="21"/>
          <w:lang w:val="en-US"/>
        </w:rPr>
        <w:t>Hengl</w:t>
      </w:r>
      <w:proofErr w:type="spellEnd"/>
      <w:r w:rsidRPr="009C29BB">
        <w:rPr>
          <w:rFonts w:ascii="Arial" w:hAnsi="Arial" w:cs="Arial"/>
          <w:color w:val="000000"/>
          <w:sz w:val="21"/>
          <w:szCs w:val="21"/>
          <w:lang w:val="en-US"/>
        </w:rPr>
        <w:t xml:space="preserve"> will offer a </w:t>
      </w:r>
      <w:r>
        <w:rPr>
          <w:rFonts w:ascii="Arial" w:hAnsi="Arial" w:cs="Arial"/>
          <w:color w:val="000000"/>
          <w:sz w:val="21"/>
          <w:szCs w:val="21"/>
          <w:lang w:val="en-US"/>
        </w:rPr>
        <w:t>taste of their psychological horror film</w:t>
      </w:r>
      <w:r w:rsidRPr="009C29BB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 FAMILY DINNER</w:t>
      </w:r>
      <w:r w:rsidRPr="009C29BB">
        <w:rPr>
          <w:rFonts w:ascii="Arial" w:hAnsi="Arial" w:cs="Arial"/>
          <w:color w:val="000000"/>
          <w:sz w:val="21"/>
          <w:szCs w:val="21"/>
          <w:lang w:val="en-US"/>
        </w:rPr>
        <w:t xml:space="preserve">. </w:t>
      </w:r>
      <w:r w:rsidRPr="00151956">
        <w:rPr>
          <w:rFonts w:ascii="Arial" w:hAnsi="Arial" w:cs="Arial"/>
          <w:color w:val="000000"/>
          <w:sz w:val="21"/>
          <w:szCs w:val="21"/>
          <w:lang w:val="en-US"/>
        </w:rPr>
        <w:t>Both productions are to hit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 theaters in 2022</w:t>
      </w:r>
      <w:r w:rsidRPr="00151956">
        <w:rPr>
          <w:rFonts w:ascii="Arial" w:hAnsi="Arial" w:cs="Arial"/>
          <w:color w:val="000000"/>
          <w:sz w:val="21"/>
          <w:szCs w:val="21"/>
          <w:lang w:val="en-US"/>
        </w:rPr>
        <w:t>.</w:t>
      </w:r>
    </w:p>
    <w:p w:rsidR="00FC52C4" w:rsidRPr="00151956" w:rsidRDefault="00FC52C4" w:rsidP="00FC52C4">
      <w:pPr>
        <w:rPr>
          <w:rFonts w:ascii="Arial" w:hAnsi="Arial" w:cs="Arial"/>
          <w:color w:val="000000"/>
          <w:sz w:val="21"/>
          <w:szCs w:val="21"/>
          <w:lang w:val="en-US"/>
        </w:rPr>
      </w:pPr>
    </w:p>
    <w:p w:rsidR="003F0D4A" w:rsidRPr="002820B1" w:rsidRDefault="00FC52C4" w:rsidP="00FC52C4">
      <w:pPr>
        <w:rPr>
          <w:rFonts w:ascii="Calibri" w:hAnsi="Calibri" w:cs="Calibri"/>
          <w:lang w:val="en-US"/>
        </w:rPr>
      </w:pPr>
      <w:r w:rsidRPr="00151956">
        <w:rPr>
          <w:rStyle w:val="Hervorhebung"/>
          <w:rFonts w:ascii="Arial" w:hAnsi="Arial" w:cs="Arial"/>
          <w:b w:val="0"/>
          <w:bCs w:val="0"/>
          <w:color w:val="000000"/>
          <w:sz w:val="21"/>
          <w:szCs w:val="21"/>
          <w:lang w:val="en-US"/>
        </w:rPr>
        <w:t>The entire program will be available in mid-September at</w:t>
      </w:r>
      <w:r w:rsidRPr="00151956">
        <w:rPr>
          <w:lang w:val="en-US"/>
        </w:rPr>
        <w:t xml:space="preserve"> </w:t>
      </w:r>
      <w:hyperlink r:id="rId13" w:tgtFrame="_blank" w:history="1">
        <w:r w:rsidRPr="00151956">
          <w:rPr>
            <w:rStyle w:val="Hyperlink"/>
            <w:rFonts w:ascii="Arial" w:hAnsi="Arial" w:cs="Arial"/>
            <w:b/>
            <w:bCs/>
            <w:sz w:val="21"/>
            <w:szCs w:val="21"/>
            <w:lang w:val="en-US"/>
          </w:rPr>
          <w:t>www.slashfilmfestival.com</w:t>
        </w:r>
      </w:hyperlink>
      <w:r>
        <w:rPr>
          <w:rStyle w:val="Hyperlink"/>
          <w:rFonts w:ascii="Arial" w:hAnsi="Arial" w:cs="Arial"/>
          <w:b/>
          <w:bCs/>
          <w:sz w:val="21"/>
          <w:szCs w:val="21"/>
          <w:lang w:val="en-US"/>
        </w:rPr>
        <w:br/>
      </w:r>
      <w:r w:rsidR="003F0D4A" w:rsidRPr="00FC52C4">
        <w:rPr>
          <w:rFonts w:ascii="Calibri" w:hAnsi="Calibri" w:cs="Calibri"/>
          <w:i/>
          <w:iCs/>
          <w:lang w:val="en-US"/>
        </w:rPr>
        <w:t>Further titles, the satellite program, and guests will be announced in the coming weeks.</w:t>
      </w:r>
      <w:r w:rsidR="003F0D4A">
        <w:rPr>
          <w:rFonts w:ascii="Calibri" w:hAnsi="Calibri" w:cs="Calibri"/>
          <w:lang w:val="en-US"/>
        </w:rPr>
        <w:t xml:space="preserve"> </w:t>
      </w:r>
    </w:p>
    <w:p w:rsidR="00FC52C4" w:rsidRPr="002A5C7A" w:rsidRDefault="00FC52C4" w:rsidP="00FC52C4">
      <w:pPr>
        <w:rPr>
          <w:rStyle w:val="Fett"/>
          <w:rFonts w:ascii="Calibri" w:hAnsi="Calibri" w:cs="Calibri"/>
          <w:b/>
          <w:bCs/>
          <w:color w:val="000000"/>
          <w:u w:val="single"/>
          <w:lang w:val="en-US"/>
        </w:rPr>
      </w:pPr>
    </w:p>
    <w:p w:rsidR="002F172F" w:rsidRPr="003F0D4A" w:rsidRDefault="003F0D4A" w:rsidP="002F172F">
      <w:pPr>
        <w:rPr>
          <w:rFonts w:ascii="Calibri" w:hAnsi="Calibri" w:cs="Calibri"/>
          <w:b/>
          <w:bCs/>
          <w:color w:val="000000"/>
          <w:lang w:val="en-US"/>
        </w:rPr>
      </w:pPr>
      <w:r w:rsidRPr="002A5C7A">
        <w:rPr>
          <w:rStyle w:val="Fett"/>
          <w:rFonts w:ascii="Calibri" w:hAnsi="Calibri" w:cs="Calibri"/>
          <w:b/>
          <w:bCs/>
          <w:color w:val="000000"/>
          <w:u w:val="single"/>
          <w:lang w:val="en-US"/>
        </w:rPr>
        <w:t>Media contact:</w:t>
      </w:r>
      <w:r w:rsidRPr="002A5C7A">
        <w:rPr>
          <w:rFonts w:ascii="Calibri" w:hAnsi="Calibri" w:cs="Calibri"/>
          <w:b/>
          <w:bCs/>
          <w:color w:val="000000"/>
          <w:lang w:val="en-US"/>
        </w:rPr>
        <w:br/>
        <w:t xml:space="preserve">Sabrina </w:t>
      </w:r>
      <w:proofErr w:type="spellStart"/>
      <w:r w:rsidRPr="002A5C7A">
        <w:rPr>
          <w:rFonts w:ascii="Calibri" w:hAnsi="Calibri" w:cs="Calibri"/>
          <w:b/>
          <w:bCs/>
          <w:color w:val="000000"/>
          <w:lang w:val="en-US"/>
        </w:rPr>
        <w:t>Gmeiner</w:t>
      </w:r>
      <w:proofErr w:type="spellEnd"/>
      <w:r w:rsidRPr="002A5C7A">
        <w:rPr>
          <w:rFonts w:ascii="Calibri" w:hAnsi="Calibri" w:cs="Calibri"/>
          <w:b/>
          <w:bCs/>
          <w:color w:val="000000"/>
          <w:lang w:val="en-US"/>
        </w:rPr>
        <w:t>, press@slashfilmfestival.com, +43 676 6812925</w:t>
      </w:r>
      <w:r w:rsidRPr="002A5C7A">
        <w:rPr>
          <w:rFonts w:ascii="Calibri" w:hAnsi="Calibri" w:cs="Calibri"/>
          <w:b/>
          <w:bCs/>
          <w:color w:val="000000"/>
          <w:lang w:val="en-US"/>
        </w:rPr>
        <w:br/>
      </w:r>
      <w:r w:rsidRPr="002A5C7A">
        <w:rPr>
          <w:rStyle w:val="Fett"/>
          <w:rFonts w:ascii="Calibri" w:hAnsi="Calibri" w:cs="Calibri"/>
          <w:b/>
          <w:bCs/>
          <w:color w:val="000000"/>
          <w:lang w:val="en-US"/>
        </w:rPr>
        <w:t xml:space="preserve">12th SLASH </w:t>
      </w:r>
      <w:proofErr w:type="spellStart"/>
      <w:r w:rsidRPr="002A5C7A">
        <w:rPr>
          <w:rStyle w:val="Fett"/>
          <w:rFonts w:ascii="Calibri" w:hAnsi="Calibri" w:cs="Calibri"/>
          <w:b/>
          <w:bCs/>
          <w:color w:val="000000"/>
          <w:lang w:val="en-US"/>
        </w:rPr>
        <w:t>Filmfestival</w:t>
      </w:r>
      <w:proofErr w:type="spellEnd"/>
      <w:r w:rsidRPr="002A5C7A">
        <w:rPr>
          <w:rFonts w:ascii="Calibri" w:hAnsi="Calibri" w:cs="Calibri"/>
          <w:b/>
          <w:bCs/>
          <w:color w:val="000000"/>
          <w:lang w:val="en-US"/>
        </w:rPr>
        <w:br/>
      </w:r>
      <w:proofErr w:type="gramStart"/>
      <w:r w:rsidRPr="002A5C7A">
        <w:rPr>
          <w:rStyle w:val="Fett"/>
          <w:rFonts w:ascii="Calibri" w:hAnsi="Calibri" w:cs="Calibri"/>
          <w:b/>
          <w:bCs/>
          <w:color w:val="000000"/>
          <w:lang w:val="en-US"/>
        </w:rPr>
        <w:t>September,</w:t>
      </w:r>
      <w:proofErr w:type="gramEnd"/>
      <w:r w:rsidRPr="002A5C7A">
        <w:rPr>
          <w:rStyle w:val="Fett"/>
          <w:rFonts w:ascii="Calibri" w:hAnsi="Calibri" w:cs="Calibri"/>
          <w:b/>
          <w:bCs/>
          <w:color w:val="000000"/>
          <w:lang w:val="en-US"/>
        </w:rPr>
        <w:t xml:space="preserve"> 23 through October 3, 2021</w:t>
      </w:r>
      <w:r w:rsidRPr="002A5C7A">
        <w:rPr>
          <w:rFonts w:ascii="Calibri" w:hAnsi="Calibri" w:cs="Calibri"/>
          <w:b/>
          <w:bCs/>
          <w:color w:val="000000"/>
          <w:lang w:val="en-US"/>
        </w:rPr>
        <w:br/>
      </w:r>
      <w:proofErr w:type="spellStart"/>
      <w:r w:rsidRPr="002A5C7A">
        <w:rPr>
          <w:rStyle w:val="Fett"/>
          <w:rFonts w:ascii="Calibri" w:hAnsi="Calibri" w:cs="Calibri"/>
          <w:b/>
          <w:bCs/>
          <w:color w:val="000000"/>
          <w:lang w:val="en-US"/>
        </w:rPr>
        <w:t>Filmcasino</w:t>
      </w:r>
      <w:proofErr w:type="spellEnd"/>
      <w:r w:rsidRPr="002A5C7A">
        <w:rPr>
          <w:rStyle w:val="Fett"/>
          <w:rFonts w:ascii="Calibri" w:hAnsi="Calibri" w:cs="Calibri"/>
          <w:b/>
          <w:bCs/>
          <w:color w:val="000000"/>
          <w:lang w:val="en-US"/>
        </w:rPr>
        <w:t>, METRO </w:t>
      </w:r>
      <w:proofErr w:type="spellStart"/>
      <w:r w:rsidRPr="002A5C7A">
        <w:rPr>
          <w:rStyle w:val="Fett"/>
          <w:rFonts w:ascii="Calibri" w:hAnsi="Calibri" w:cs="Calibri"/>
          <w:b/>
          <w:bCs/>
          <w:color w:val="000000"/>
          <w:lang w:val="en-US"/>
        </w:rPr>
        <w:t>Kinokulturhaus</w:t>
      </w:r>
      <w:proofErr w:type="spellEnd"/>
      <w:r w:rsidRPr="002A5C7A">
        <w:rPr>
          <w:rStyle w:val="Fett"/>
          <w:rFonts w:ascii="Calibri" w:hAnsi="Calibri" w:cs="Calibri"/>
          <w:b/>
          <w:bCs/>
          <w:color w:val="000000"/>
          <w:lang w:val="en-US"/>
        </w:rPr>
        <w:t xml:space="preserve">, Schikaneder, </w:t>
      </w:r>
      <w:proofErr w:type="spellStart"/>
      <w:r w:rsidRPr="002A5C7A">
        <w:rPr>
          <w:rStyle w:val="Fett"/>
          <w:rFonts w:ascii="Calibri" w:hAnsi="Calibri" w:cs="Calibri"/>
          <w:b/>
          <w:bCs/>
          <w:color w:val="000000"/>
          <w:lang w:val="en-US"/>
        </w:rPr>
        <w:t>Stadtkino</w:t>
      </w:r>
      <w:proofErr w:type="spellEnd"/>
    </w:p>
    <w:p w:rsidR="004221BC" w:rsidRPr="00195D9D" w:rsidRDefault="004221BC" w:rsidP="007F5DF3">
      <w:pPr>
        <w:rPr>
          <w:rStyle w:val="Fett"/>
          <w:rFonts w:ascii="Arial" w:hAnsi="Arial" w:cs="Arial"/>
          <w:b/>
          <w:bCs/>
          <w:color w:val="000000"/>
          <w:sz w:val="28"/>
          <w:szCs w:val="28"/>
        </w:rPr>
      </w:pPr>
    </w:p>
    <w:p w:rsidR="00991400" w:rsidRPr="00195D9D" w:rsidRDefault="003F0D4A" w:rsidP="007F5DF3">
      <w:pPr>
        <w:rPr>
          <w:rStyle w:val="Fett"/>
          <w:rFonts w:ascii="Arial" w:hAnsi="Arial" w:cs="Arial"/>
          <w:b/>
          <w:bCs/>
          <w:color w:val="000000"/>
          <w:sz w:val="28"/>
          <w:szCs w:val="28"/>
        </w:rPr>
      </w:pPr>
      <w:r>
        <w:rPr>
          <w:rStyle w:val="Fett"/>
          <w:rFonts w:ascii="Arial" w:hAnsi="Arial" w:cs="Arial"/>
          <w:b/>
          <w:bCs/>
          <w:color w:val="000000"/>
          <w:sz w:val="28"/>
          <w:szCs w:val="28"/>
        </w:rPr>
        <w:t>FILM DESCRIPTIONS</w:t>
      </w:r>
    </w:p>
    <w:p w:rsidR="004221BC" w:rsidRPr="00195D9D" w:rsidRDefault="004221BC" w:rsidP="007F5DF3">
      <w:pPr>
        <w:rPr>
          <w:rStyle w:val="Fett"/>
          <w:rFonts w:ascii="Arial" w:hAnsi="Arial" w:cs="Arial"/>
          <w:b/>
          <w:bCs/>
          <w:color w:val="000000"/>
          <w:sz w:val="28"/>
          <w:szCs w:val="28"/>
        </w:rPr>
      </w:pPr>
    </w:p>
    <w:p w:rsidR="004221BC" w:rsidRPr="00195D9D" w:rsidRDefault="00837E39" w:rsidP="007F5DF3">
      <w:pPr>
        <w:rPr>
          <w:rStyle w:val="Fett"/>
          <w:rFonts w:ascii="Arial" w:hAnsi="Arial" w:cs="Arial"/>
          <w:b/>
          <w:bCs/>
          <w:color w:val="000000"/>
          <w:sz w:val="28"/>
          <w:szCs w:val="28"/>
        </w:rPr>
      </w:pPr>
      <w:r w:rsidRPr="00837E39">
        <w:rPr>
          <w:rStyle w:val="Fett"/>
          <w:rFonts w:ascii="Arial" w:hAnsi="Arial" w:cs="Arial"/>
          <w:b/>
          <w:bCs/>
          <w:noProof/>
          <w:color w:val="000000"/>
          <w:sz w:val="28"/>
          <w:szCs w:val="28"/>
        </w:rPr>
        <w:drawing>
          <wp:inline distT="0" distB="0" distL="0" distR="0" wp14:anchorId="18E0B3D6" wp14:editId="1CA569ED">
            <wp:extent cx="1948405" cy="2922607"/>
            <wp:effectExtent l="0" t="0" r="0" b="0"/>
            <wp:docPr id="8" name="Grafik 8" descr="Ein Bild, das Text, Bu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ext, Buch enthält.&#10;&#10;Automatisch generierte Beschreibun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398" cy="293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1BC" w:rsidRPr="00195D9D" w:rsidRDefault="004221BC" w:rsidP="007F5DF3">
      <w:pPr>
        <w:rPr>
          <w:rStyle w:val="Fett"/>
          <w:rFonts w:ascii="Arial" w:hAnsi="Arial" w:cs="Arial"/>
          <w:b/>
          <w:bCs/>
          <w:color w:val="000000"/>
          <w:sz w:val="28"/>
          <w:szCs w:val="28"/>
        </w:rPr>
      </w:pPr>
    </w:p>
    <w:p w:rsidR="004221BC" w:rsidRPr="00442D02" w:rsidRDefault="00837E39" w:rsidP="004221BC">
      <w:proofErr w:type="spellStart"/>
      <w:r>
        <w:rPr>
          <w:rFonts w:ascii="Arial" w:hAnsi="Arial" w:cs="Arial"/>
          <w:color w:val="000000"/>
          <w:sz w:val="21"/>
          <w:szCs w:val="21"/>
        </w:rPr>
        <w:t>Do</w:t>
      </w:r>
      <w:r w:rsidR="00442D02">
        <w:rPr>
          <w:rFonts w:ascii="Arial" w:hAnsi="Arial" w:cs="Arial"/>
          <w:color w:val="000000"/>
          <w:sz w:val="21"/>
          <w:szCs w:val="21"/>
        </w:rPr>
        <w:t>c</w:t>
      </w:r>
      <w:r>
        <w:rPr>
          <w:rFonts w:ascii="Arial" w:hAnsi="Arial" w:cs="Arial"/>
          <w:color w:val="000000"/>
          <w:sz w:val="21"/>
          <w:szCs w:val="21"/>
        </w:rPr>
        <w:t>umenta</w:t>
      </w:r>
      <w:r w:rsidR="00442D02">
        <w:rPr>
          <w:rFonts w:ascii="Arial" w:hAnsi="Arial" w:cs="Arial"/>
          <w:color w:val="000000"/>
          <w:sz w:val="21"/>
          <w:szCs w:val="21"/>
        </w:rPr>
        <w:t>ry</w:t>
      </w:r>
      <w:proofErr w:type="spellEnd"/>
      <w:r>
        <w:rPr>
          <w:rFonts w:ascii="Arial" w:hAnsi="Arial" w:cs="Arial"/>
          <w:b/>
          <w:bCs/>
          <w:color w:val="000000"/>
          <w:sz w:val="21"/>
          <w:szCs w:val="21"/>
        </w:rPr>
        <w:br/>
      </w:r>
      <w:r w:rsidRPr="00837E39">
        <w:rPr>
          <w:rFonts w:ascii="Arial" w:hAnsi="Arial" w:cs="Arial"/>
          <w:b/>
          <w:bCs/>
          <w:color w:val="000000"/>
          <w:sz w:val="21"/>
          <w:szCs w:val="21"/>
        </w:rPr>
        <w:t>WOODLANDS DARK AND DAYS BEWITCHED: A HISTORY OF FOLK HORROR</w:t>
      </w:r>
      <w:r w:rsidRPr="00837E39">
        <w:rPr>
          <w:rFonts w:ascii="Arial" w:hAnsi="Arial" w:cs="Arial"/>
          <w:b/>
          <w:bCs/>
          <w:color w:val="000000"/>
          <w:sz w:val="21"/>
          <w:szCs w:val="21"/>
        </w:rPr>
        <w:br/>
      </w:r>
      <w:proofErr w:type="spellStart"/>
      <w:r w:rsidRPr="00837E39">
        <w:rPr>
          <w:rFonts w:ascii="Arial" w:hAnsi="Arial" w:cs="Arial"/>
          <w:color w:val="000000"/>
          <w:sz w:val="21"/>
          <w:szCs w:val="21"/>
        </w:rPr>
        <w:t>Kier</w:t>
      </w:r>
      <w:proofErr w:type="spellEnd"/>
      <w:r w:rsidRPr="00837E39">
        <w:rPr>
          <w:rFonts w:ascii="Arial" w:hAnsi="Arial" w:cs="Arial"/>
          <w:color w:val="000000"/>
          <w:sz w:val="21"/>
          <w:szCs w:val="21"/>
        </w:rPr>
        <w:t xml:space="preserve">-La </w:t>
      </w:r>
      <w:proofErr w:type="spellStart"/>
      <w:r w:rsidRPr="00837E39">
        <w:rPr>
          <w:rFonts w:ascii="Arial" w:hAnsi="Arial" w:cs="Arial"/>
          <w:color w:val="000000"/>
          <w:sz w:val="21"/>
          <w:szCs w:val="21"/>
        </w:rPr>
        <w:t>Janisse</w:t>
      </w:r>
      <w:proofErr w:type="spellEnd"/>
      <w:r w:rsidRPr="00837E39">
        <w:rPr>
          <w:rFonts w:ascii="Arial" w:hAnsi="Arial" w:cs="Arial"/>
          <w:color w:val="000000"/>
          <w:sz w:val="21"/>
          <w:szCs w:val="21"/>
        </w:rPr>
        <w:t xml:space="preserve"> | USA 2021 | 194 </w:t>
      </w:r>
      <w:proofErr w:type="spellStart"/>
      <w:r w:rsidRPr="00837E39">
        <w:rPr>
          <w:rFonts w:ascii="Arial" w:hAnsi="Arial" w:cs="Arial"/>
          <w:color w:val="000000"/>
          <w:sz w:val="21"/>
          <w:szCs w:val="21"/>
        </w:rPr>
        <w:t>mins</w:t>
      </w:r>
      <w:proofErr w:type="spellEnd"/>
    </w:p>
    <w:p w:rsidR="00442D02" w:rsidRPr="00442D02" w:rsidRDefault="00442D02" w:rsidP="00442D02">
      <w:pPr>
        <w:spacing w:before="240"/>
        <w:rPr>
          <w:rFonts w:ascii="Arial" w:hAnsi="Arial" w:cs="Arial"/>
          <w:color w:val="000000"/>
          <w:sz w:val="21"/>
          <w:szCs w:val="21"/>
        </w:rPr>
      </w:pPr>
      <w:r w:rsidRPr="00442D02">
        <w:rPr>
          <w:rFonts w:ascii="Arial" w:hAnsi="Arial" w:cs="Arial"/>
          <w:color w:val="000000"/>
          <w:sz w:val="21"/>
          <w:szCs w:val="21"/>
        </w:rPr>
        <w:t xml:space="preserve">In her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colossal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documentary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project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the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Canadian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filmmaker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Kier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-La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Janisse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explores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the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philosophical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history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of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the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rather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elusive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subgenre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taking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us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on an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illuminating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impressive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journey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through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the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history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of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folk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horror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cinema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around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the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world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. In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doing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so,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she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also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unearths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long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buried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layers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of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significance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in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terms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of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the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self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and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the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other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the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rural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and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the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urban,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home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and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remote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destinations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. The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woods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they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are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singing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442D02">
        <w:rPr>
          <w:rFonts w:ascii="Arial" w:hAnsi="Arial" w:cs="Arial"/>
          <w:color w:val="000000"/>
          <w:sz w:val="21"/>
          <w:szCs w:val="21"/>
        </w:rPr>
        <w:t>again</w:t>
      </w:r>
      <w:proofErr w:type="spellEnd"/>
      <w:r w:rsidRPr="00442D02">
        <w:rPr>
          <w:rFonts w:ascii="Arial" w:hAnsi="Arial" w:cs="Arial"/>
          <w:color w:val="000000"/>
          <w:sz w:val="21"/>
          <w:szCs w:val="21"/>
        </w:rPr>
        <w:t>.</w:t>
      </w:r>
    </w:p>
    <w:p w:rsidR="004221BC" w:rsidRPr="00195D9D" w:rsidRDefault="004221BC" w:rsidP="004221BC">
      <w:pPr>
        <w:rPr>
          <w:rFonts w:ascii="Arial" w:eastAsia="Georgia" w:hAnsi="Arial" w:cs="Arial"/>
          <w:sz w:val="22"/>
          <w:szCs w:val="22"/>
        </w:rPr>
      </w:pPr>
    </w:p>
    <w:p w:rsidR="004221BC" w:rsidRPr="00195D9D" w:rsidRDefault="004221BC" w:rsidP="004221BC">
      <w:pPr>
        <w:pBdr>
          <w:bottom w:val="dotted" w:sz="24" w:space="1" w:color="auto"/>
        </w:pBdr>
        <w:rPr>
          <w:rFonts w:ascii="Arial" w:eastAsia="Georgia" w:hAnsi="Arial" w:cs="Arial"/>
          <w:sz w:val="22"/>
          <w:szCs w:val="22"/>
        </w:rPr>
      </w:pPr>
    </w:p>
    <w:p w:rsidR="00837E39" w:rsidRDefault="00837E39" w:rsidP="00837E39">
      <w:pPr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br/>
      </w:r>
    </w:p>
    <w:p w:rsidR="00837E39" w:rsidRPr="00837E39" w:rsidRDefault="00837E39" w:rsidP="00837E39">
      <w:r w:rsidRPr="00837E39">
        <w:rPr>
          <w:rFonts w:ascii="Arial" w:hAnsi="Arial" w:cs="Arial"/>
          <w:b/>
          <w:bCs/>
          <w:noProof/>
          <w:color w:val="000000"/>
          <w:sz w:val="21"/>
          <w:szCs w:val="21"/>
        </w:rPr>
        <w:drawing>
          <wp:inline distT="0" distB="0" distL="0" distR="0" wp14:anchorId="364E4ECE" wp14:editId="1BF9B991">
            <wp:extent cx="2893671" cy="1967696"/>
            <wp:effectExtent l="0" t="0" r="2540" b="1270"/>
            <wp:docPr id="11" name="Grafik 11" descr="Ein Bild, das Gras, draußen, Berg, Megalit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Gras, draußen, Berg, Megalith enthält.&#10;&#10;Automatisch generierte Beschreibun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20" cy="197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11"/>
          <w:szCs w:val="11"/>
        </w:rPr>
        <w:t xml:space="preserve">Filmstill: </w:t>
      </w:r>
      <w:r w:rsidRPr="00837E39">
        <w:rPr>
          <w:rFonts w:ascii="Arial" w:hAnsi="Arial" w:cs="Arial"/>
          <w:color w:val="000000"/>
          <w:sz w:val="11"/>
          <w:szCs w:val="11"/>
        </w:rPr>
        <w:t>THE WICKER MAN</w:t>
      </w:r>
      <w:r w:rsidR="009C57BC">
        <w:rPr>
          <w:rFonts w:ascii="Arial" w:hAnsi="Arial" w:cs="Arial"/>
          <w:color w:val="000000"/>
          <w:sz w:val="11"/>
          <w:szCs w:val="11"/>
        </w:rPr>
        <w:t xml:space="preserve"> </w:t>
      </w:r>
      <w:r w:rsidR="009C57BC" w:rsidRPr="009C57BC">
        <w:rPr>
          <w:rFonts w:ascii="Arial" w:hAnsi="Arial" w:cs="Arial"/>
          <w:color w:val="000000"/>
          <w:sz w:val="11"/>
          <w:szCs w:val="11"/>
        </w:rPr>
        <w:t xml:space="preserve">© 1974 - CANAL+ IMAGE UK. All </w:t>
      </w:r>
      <w:proofErr w:type="spellStart"/>
      <w:r w:rsidR="009C57BC" w:rsidRPr="009C57BC">
        <w:rPr>
          <w:rFonts w:ascii="Arial" w:hAnsi="Arial" w:cs="Arial"/>
          <w:color w:val="000000"/>
          <w:sz w:val="11"/>
          <w:szCs w:val="11"/>
        </w:rPr>
        <w:t>rights</w:t>
      </w:r>
      <w:proofErr w:type="spellEnd"/>
      <w:r w:rsidR="009C57BC" w:rsidRPr="009C57BC">
        <w:rPr>
          <w:rFonts w:ascii="Arial" w:hAnsi="Arial" w:cs="Arial"/>
          <w:color w:val="000000"/>
          <w:sz w:val="11"/>
          <w:szCs w:val="11"/>
        </w:rPr>
        <w:t xml:space="preserve"> </w:t>
      </w:r>
      <w:proofErr w:type="spellStart"/>
      <w:r w:rsidR="009C57BC" w:rsidRPr="009C57BC">
        <w:rPr>
          <w:rFonts w:ascii="Arial" w:hAnsi="Arial" w:cs="Arial"/>
          <w:color w:val="000000"/>
          <w:sz w:val="11"/>
          <w:szCs w:val="11"/>
        </w:rPr>
        <w:t>reserved</w:t>
      </w:r>
      <w:proofErr w:type="spellEnd"/>
      <w:r w:rsidR="009C57BC" w:rsidRPr="009C57BC">
        <w:rPr>
          <w:rFonts w:ascii="Arial" w:hAnsi="Arial" w:cs="Arial"/>
          <w:color w:val="000000"/>
          <w:sz w:val="11"/>
          <w:szCs w:val="11"/>
        </w:rPr>
        <w:t>.</w:t>
      </w:r>
      <w:r>
        <w:rPr>
          <w:rFonts w:ascii="Arial" w:hAnsi="Arial" w:cs="Arial"/>
          <w:b/>
          <w:bCs/>
          <w:color w:val="000000"/>
          <w:sz w:val="21"/>
          <w:szCs w:val="21"/>
        </w:rPr>
        <w:br/>
      </w:r>
      <w:r>
        <w:rPr>
          <w:rFonts w:ascii="Arial" w:hAnsi="Arial" w:cs="Arial"/>
          <w:b/>
          <w:bCs/>
          <w:color w:val="000000"/>
          <w:sz w:val="21"/>
          <w:szCs w:val="21"/>
        </w:rPr>
        <w:lastRenderedPageBreak/>
        <w:br/>
      </w:r>
      <w:r w:rsidR="00FC52C4" w:rsidRPr="00151956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FOLK HORROR-RETROSPECTIVE: </w:t>
      </w:r>
      <w:r w:rsidR="00FC52C4" w:rsidRPr="00151956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br/>
        <w:t>WOODLANDS DARK AND DAYS BEWITCHED</w:t>
      </w:r>
      <w:r w:rsidR="00FC52C4" w:rsidRPr="00151956">
        <w:rPr>
          <w:rFonts w:ascii="Arial" w:hAnsi="Arial" w:cs="Arial"/>
          <w:color w:val="000000"/>
          <w:sz w:val="21"/>
          <w:szCs w:val="21"/>
          <w:lang w:val="en-US"/>
        </w:rPr>
        <w:br/>
        <w:t xml:space="preserve">curated by Kier-La </w:t>
      </w:r>
      <w:proofErr w:type="spellStart"/>
      <w:r w:rsidR="00FC52C4" w:rsidRPr="00151956">
        <w:rPr>
          <w:rFonts w:ascii="Arial" w:hAnsi="Arial" w:cs="Arial"/>
          <w:color w:val="000000"/>
          <w:sz w:val="21"/>
          <w:szCs w:val="21"/>
          <w:lang w:val="en-US"/>
        </w:rPr>
        <w:t>Janisse</w:t>
      </w:r>
      <w:proofErr w:type="spellEnd"/>
      <w:r w:rsidR="00FC52C4" w:rsidRPr="00151956">
        <w:rPr>
          <w:rFonts w:ascii="Arial" w:hAnsi="Arial" w:cs="Arial"/>
          <w:color w:val="000000"/>
          <w:sz w:val="21"/>
          <w:szCs w:val="21"/>
          <w:lang w:val="en-US"/>
        </w:rPr>
        <w:br/>
      </w:r>
      <w:r w:rsidR="00FC52C4" w:rsidRPr="00151956">
        <w:rPr>
          <w:rFonts w:ascii="Arial" w:hAnsi="Arial" w:cs="Arial"/>
          <w:color w:val="000000"/>
          <w:sz w:val="21"/>
          <w:szCs w:val="21"/>
          <w:lang w:val="en-US"/>
        </w:rPr>
        <w:br/>
      </w:r>
      <w:r w:rsidR="00FC52C4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List of films</w:t>
      </w:r>
      <w:r w:rsidR="00FC52C4" w:rsidRPr="00151956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 (</w:t>
      </w:r>
      <w:r w:rsidR="00FC52C4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TBC</w:t>
      </w:r>
      <w:r w:rsidR="00FC52C4" w:rsidRPr="00151956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):</w:t>
      </w:r>
    </w:p>
    <w:p w:rsidR="00837E39" w:rsidRPr="00837E39" w:rsidRDefault="00837E39" w:rsidP="00837E39">
      <w:pPr>
        <w:numPr>
          <w:ilvl w:val="0"/>
          <w:numId w:val="19"/>
        </w:numPr>
        <w:spacing w:before="100" w:beforeAutospacing="1" w:after="100" w:afterAutospacing="1"/>
        <w:rPr>
          <w:color w:val="000000"/>
        </w:rPr>
      </w:pPr>
      <w:r w:rsidRPr="009C57BC">
        <w:rPr>
          <w:rFonts w:ascii="Arial" w:hAnsi="Arial" w:cs="Arial"/>
          <w:b/>
          <w:bCs/>
          <w:color w:val="000000"/>
          <w:sz w:val="21"/>
          <w:szCs w:val="21"/>
        </w:rPr>
        <w:t xml:space="preserve">EYES OF FIRE </w:t>
      </w:r>
      <w:r w:rsidRPr="00295C7C">
        <w:rPr>
          <w:rFonts w:ascii="Arial" w:hAnsi="Arial" w:cs="Arial"/>
          <w:color w:val="000000"/>
          <w:sz w:val="21"/>
          <w:szCs w:val="21"/>
        </w:rPr>
        <w:t>(</w:t>
      </w:r>
      <w:r w:rsidRPr="00837E39">
        <w:rPr>
          <w:rFonts w:ascii="Arial" w:hAnsi="Arial" w:cs="Arial"/>
          <w:color w:val="000000"/>
          <w:sz w:val="21"/>
          <w:szCs w:val="21"/>
        </w:rPr>
        <w:t xml:space="preserve">Avery </w:t>
      </w:r>
      <w:proofErr w:type="spellStart"/>
      <w:r w:rsidRPr="00837E39">
        <w:rPr>
          <w:rFonts w:ascii="Arial" w:hAnsi="Arial" w:cs="Arial"/>
          <w:color w:val="000000"/>
          <w:sz w:val="21"/>
          <w:szCs w:val="21"/>
        </w:rPr>
        <w:t>Crounse</w:t>
      </w:r>
      <w:proofErr w:type="spellEnd"/>
      <w:r w:rsidRPr="00837E39">
        <w:rPr>
          <w:rFonts w:ascii="Arial" w:hAnsi="Arial" w:cs="Arial"/>
          <w:color w:val="000000"/>
          <w:sz w:val="21"/>
          <w:szCs w:val="21"/>
        </w:rPr>
        <w:t xml:space="preserve"> | US 1983</w:t>
      </w:r>
      <w:r w:rsidR="009C57BC">
        <w:rPr>
          <w:rFonts w:ascii="Arial" w:hAnsi="Arial" w:cs="Arial"/>
          <w:color w:val="000000"/>
          <w:sz w:val="21"/>
          <w:szCs w:val="21"/>
        </w:rPr>
        <w:t>)</w:t>
      </w:r>
    </w:p>
    <w:p w:rsidR="00837E39" w:rsidRPr="00837E39" w:rsidRDefault="00837E39" w:rsidP="00837E39">
      <w:pPr>
        <w:numPr>
          <w:ilvl w:val="0"/>
          <w:numId w:val="19"/>
        </w:numPr>
        <w:spacing w:before="100" w:beforeAutospacing="1" w:after="100" w:afterAutospacing="1"/>
        <w:rPr>
          <w:color w:val="000000"/>
        </w:rPr>
      </w:pPr>
      <w:r w:rsidRPr="009C57BC">
        <w:rPr>
          <w:rFonts w:ascii="Arial" w:hAnsi="Arial" w:cs="Arial"/>
          <w:b/>
          <w:bCs/>
          <w:color w:val="000000"/>
          <w:sz w:val="21"/>
          <w:szCs w:val="21"/>
        </w:rPr>
        <w:t>SHE-BUTTERFLY</w:t>
      </w:r>
      <w:r w:rsidRPr="00837E39">
        <w:rPr>
          <w:rFonts w:ascii="Arial" w:hAnsi="Arial" w:cs="Arial"/>
          <w:color w:val="000000"/>
          <w:sz w:val="21"/>
          <w:szCs w:val="21"/>
        </w:rPr>
        <w:t xml:space="preserve"> (OT: </w:t>
      </w:r>
      <w:proofErr w:type="spellStart"/>
      <w:r w:rsidRPr="00837E39">
        <w:rPr>
          <w:rFonts w:ascii="Arial" w:hAnsi="Arial" w:cs="Arial"/>
          <w:color w:val="000000"/>
          <w:sz w:val="21"/>
          <w:szCs w:val="21"/>
        </w:rPr>
        <w:t>Leptirica</w:t>
      </w:r>
      <w:proofErr w:type="spellEnd"/>
      <w:r w:rsidRPr="00837E39">
        <w:rPr>
          <w:rFonts w:ascii="Arial" w:hAnsi="Arial" w:cs="Arial"/>
          <w:color w:val="000000"/>
          <w:sz w:val="21"/>
          <w:szCs w:val="21"/>
        </w:rPr>
        <w:t xml:space="preserve"> | Djordje </w:t>
      </w:r>
      <w:proofErr w:type="spellStart"/>
      <w:r w:rsidRPr="00837E39">
        <w:rPr>
          <w:rFonts w:ascii="Arial" w:hAnsi="Arial" w:cs="Arial"/>
          <w:color w:val="000000"/>
          <w:sz w:val="21"/>
          <w:szCs w:val="21"/>
        </w:rPr>
        <w:t>Kadijevic</w:t>
      </w:r>
      <w:proofErr w:type="spellEnd"/>
      <w:r w:rsidRPr="00837E39">
        <w:rPr>
          <w:rFonts w:ascii="Arial" w:hAnsi="Arial" w:cs="Arial"/>
          <w:color w:val="000000"/>
          <w:sz w:val="21"/>
          <w:szCs w:val="21"/>
        </w:rPr>
        <w:t xml:space="preserve"> | YU 1973)</w:t>
      </w:r>
    </w:p>
    <w:p w:rsidR="00837E39" w:rsidRPr="00837E39" w:rsidRDefault="00837E39" w:rsidP="00837E39">
      <w:pPr>
        <w:numPr>
          <w:ilvl w:val="0"/>
          <w:numId w:val="19"/>
        </w:numPr>
        <w:spacing w:before="100" w:beforeAutospacing="1" w:after="100" w:afterAutospacing="1"/>
        <w:rPr>
          <w:color w:val="000000"/>
        </w:rPr>
      </w:pPr>
      <w:r w:rsidRPr="009C57BC">
        <w:rPr>
          <w:rFonts w:ascii="Arial" w:hAnsi="Arial" w:cs="Arial"/>
          <w:b/>
          <w:bCs/>
          <w:color w:val="000000"/>
          <w:sz w:val="21"/>
          <w:szCs w:val="21"/>
        </w:rPr>
        <w:t>THE SAVAGE HUNT OF KING STAKH</w:t>
      </w:r>
      <w:r w:rsidRPr="00837E39">
        <w:rPr>
          <w:rFonts w:ascii="Arial" w:hAnsi="Arial" w:cs="Arial"/>
          <w:color w:val="000000"/>
          <w:sz w:val="21"/>
          <w:szCs w:val="21"/>
        </w:rPr>
        <w:t xml:space="preserve"> (OT: </w:t>
      </w:r>
      <w:proofErr w:type="spellStart"/>
      <w:r w:rsidRPr="00837E39">
        <w:rPr>
          <w:rFonts w:ascii="Arial" w:hAnsi="Arial" w:cs="Arial"/>
          <w:color w:val="000000"/>
          <w:sz w:val="21"/>
          <w:szCs w:val="21"/>
        </w:rPr>
        <w:t>Dikaya</w:t>
      </w:r>
      <w:proofErr w:type="spellEnd"/>
      <w:r w:rsidRPr="00837E39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837E39">
        <w:rPr>
          <w:rFonts w:ascii="Arial" w:hAnsi="Arial" w:cs="Arial"/>
          <w:color w:val="000000"/>
          <w:sz w:val="21"/>
          <w:szCs w:val="21"/>
        </w:rPr>
        <w:t>okhota</w:t>
      </w:r>
      <w:proofErr w:type="spellEnd"/>
      <w:r w:rsidRPr="00837E39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837E39">
        <w:rPr>
          <w:rFonts w:ascii="Arial" w:hAnsi="Arial" w:cs="Arial"/>
          <w:color w:val="000000"/>
          <w:sz w:val="21"/>
          <w:szCs w:val="21"/>
        </w:rPr>
        <w:t>korolya</w:t>
      </w:r>
      <w:proofErr w:type="spellEnd"/>
      <w:r w:rsidR="00780B94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780B94" w:rsidRPr="00837E39">
        <w:rPr>
          <w:rFonts w:ascii="Arial" w:hAnsi="Arial" w:cs="Arial"/>
          <w:color w:val="000000"/>
          <w:sz w:val="21"/>
          <w:szCs w:val="21"/>
        </w:rPr>
        <w:t>Stakha</w:t>
      </w:r>
      <w:proofErr w:type="spellEnd"/>
      <w:r w:rsidRPr="00837E39">
        <w:rPr>
          <w:rFonts w:ascii="Arial" w:hAnsi="Arial" w:cs="Arial"/>
          <w:color w:val="000000"/>
          <w:sz w:val="21"/>
          <w:szCs w:val="21"/>
        </w:rPr>
        <w:t xml:space="preserve"> | Valeri </w:t>
      </w:r>
      <w:proofErr w:type="spellStart"/>
      <w:r w:rsidRPr="00837E39">
        <w:rPr>
          <w:rFonts w:ascii="Arial" w:hAnsi="Arial" w:cs="Arial"/>
          <w:color w:val="000000"/>
          <w:sz w:val="21"/>
          <w:szCs w:val="21"/>
        </w:rPr>
        <w:t>Rubinchik</w:t>
      </w:r>
      <w:proofErr w:type="spellEnd"/>
      <w:r w:rsidRPr="00837E39">
        <w:rPr>
          <w:rFonts w:ascii="Arial" w:hAnsi="Arial" w:cs="Arial"/>
          <w:color w:val="000000"/>
          <w:sz w:val="21"/>
          <w:szCs w:val="21"/>
        </w:rPr>
        <w:t xml:space="preserve"> | USSR 1980)</w:t>
      </w:r>
    </w:p>
    <w:p w:rsidR="00837E39" w:rsidRPr="00837E39" w:rsidRDefault="00837E39" w:rsidP="00837E39">
      <w:pPr>
        <w:numPr>
          <w:ilvl w:val="0"/>
          <w:numId w:val="19"/>
        </w:numPr>
        <w:spacing w:before="100" w:beforeAutospacing="1" w:after="100" w:afterAutospacing="1"/>
        <w:rPr>
          <w:color w:val="000000"/>
        </w:rPr>
      </w:pPr>
      <w:r w:rsidRPr="009C57BC">
        <w:rPr>
          <w:rFonts w:ascii="Arial" w:hAnsi="Arial" w:cs="Arial"/>
          <w:b/>
          <w:bCs/>
          <w:color w:val="000000"/>
          <w:sz w:val="21"/>
          <w:szCs w:val="21"/>
        </w:rPr>
        <w:t>DARK WATERS</w:t>
      </w:r>
      <w:r w:rsidRPr="00837E39">
        <w:rPr>
          <w:rFonts w:ascii="Arial" w:hAnsi="Arial" w:cs="Arial"/>
          <w:color w:val="000000"/>
          <w:sz w:val="21"/>
          <w:szCs w:val="21"/>
        </w:rPr>
        <w:t xml:space="preserve"> (Mariano </w:t>
      </w:r>
      <w:proofErr w:type="spellStart"/>
      <w:r w:rsidRPr="00837E39">
        <w:rPr>
          <w:rFonts w:ascii="Arial" w:hAnsi="Arial" w:cs="Arial"/>
          <w:color w:val="000000"/>
          <w:sz w:val="21"/>
          <w:szCs w:val="21"/>
        </w:rPr>
        <w:t>Baino</w:t>
      </w:r>
      <w:proofErr w:type="spellEnd"/>
      <w:r w:rsidRPr="00837E39">
        <w:rPr>
          <w:rFonts w:ascii="Arial" w:hAnsi="Arial" w:cs="Arial"/>
          <w:color w:val="000000"/>
          <w:sz w:val="21"/>
          <w:szCs w:val="21"/>
        </w:rPr>
        <w:t> | RU/IT/UK 1993)</w:t>
      </w:r>
    </w:p>
    <w:p w:rsidR="00837E39" w:rsidRPr="00837E39" w:rsidRDefault="00837E39" w:rsidP="00837E39">
      <w:pPr>
        <w:numPr>
          <w:ilvl w:val="0"/>
          <w:numId w:val="19"/>
        </w:numPr>
        <w:spacing w:before="100" w:beforeAutospacing="1" w:after="100" w:afterAutospacing="1"/>
        <w:rPr>
          <w:color w:val="000000"/>
        </w:rPr>
      </w:pPr>
      <w:r w:rsidRPr="009C57BC">
        <w:rPr>
          <w:rFonts w:ascii="Arial" w:hAnsi="Arial" w:cs="Arial"/>
          <w:b/>
          <w:bCs/>
          <w:color w:val="000000"/>
          <w:sz w:val="21"/>
          <w:szCs w:val="21"/>
        </w:rPr>
        <w:t>THE DREAMING</w:t>
      </w:r>
      <w:r w:rsidRPr="00837E39">
        <w:rPr>
          <w:rFonts w:ascii="Arial" w:hAnsi="Arial" w:cs="Arial"/>
          <w:color w:val="000000"/>
          <w:sz w:val="21"/>
          <w:szCs w:val="21"/>
        </w:rPr>
        <w:t xml:space="preserve"> (Mario </w:t>
      </w:r>
      <w:proofErr w:type="spellStart"/>
      <w:r w:rsidRPr="00837E39">
        <w:rPr>
          <w:rFonts w:ascii="Arial" w:hAnsi="Arial" w:cs="Arial"/>
          <w:color w:val="000000"/>
          <w:sz w:val="21"/>
          <w:szCs w:val="21"/>
        </w:rPr>
        <w:t>Andreacchio</w:t>
      </w:r>
      <w:proofErr w:type="spellEnd"/>
      <w:r w:rsidRPr="00837E39">
        <w:rPr>
          <w:rFonts w:ascii="Arial" w:hAnsi="Arial" w:cs="Arial"/>
          <w:color w:val="000000"/>
          <w:sz w:val="21"/>
          <w:szCs w:val="21"/>
        </w:rPr>
        <w:t> | AU 1988)</w:t>
      </w:r>
    </w:p>
    <w:p w:rsidR="00837E39" w:rsidRPr="00837E39" w:rsidRDefault="00837E39" w:rsidP="00837E39">
      <w:pPr>
        <w:numPr>
          <w:ilvl w:val="0"/>
          <w:numId w:val="19"/>
        </w:numPr>
        <w:spacing w:before="100" w:beforeAutospacing="1" w:after="100" w:afterAutospacing="1"/>
        <w:rPr>
          <w:color w:val="000000"/>
        </w:rPr>
      </w:pPr>
      <w:r w:rsidRPr="009C57BC">
        <w:rPr>
          <w:rFonts w:ascii="Arial" w:hAnsi="Arial" w:cs="Arial"/>
          <w:b/>
          <w:bCs/>
          <w:color w:val="000000"/>
          <w:sz w:val="21"/>
          <w:szCs w:val="21"/>
        </w:rPr>
        <w:t>NANG NAK</w:t>
      </w:r>
      <w:r w:rsidRPr="00837E39">
        <w:rPr>
          <w:rFonts w:ascii="Arial" w:hAnsi="Arial" w:cs="Arial"/>
          <w:color w:val="000000"/>
          <w:sz w:val="21"/>
          <w:szCs w:val="21"/>
        </w:rPr>
        <w:t xml:space="preserve"> (OT: </w:t>
      </w:r>
      <w:proofErr w:type="spellStart"/>
      <w:r w:rsidRPr="00837E39">
        <w:rPr>
          <w:rFonts w:ascii="Arial" w:hAnsi="Arial" w:cs="Arial"/>
          <w:color w:val="000000"/>
          <w:sz w:val="21"/>
          <w:szCs w:val="21"/>
        </w:rPr>
        <w:t>Nang</w:t>
      </w:r>
      <w:proofErr w:type="spellEnd"/>
      <w:r w:rsidRPr="00837E39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837E39">
        <w:rPr>
          <w:rFonts w:ascii="Arial" w:hAnsi="Arial" w:cs="Arial"/>
          <w:color w:val="000000"/>
          <w:sz w:val="21"/>
          <w:szCs w:val="21"/>
        </w:rPr>
        <w:t>Nak</w:t>
      </w:r>
      <w:proofErr w:type="spellEnd"/>
      <w:r w:rsidRPr="00837E39">
        <w:rPr>
          <w:rFonts w:ascii="Arial" w:hAnsi="Arial" w:cs="Arial"/>
          <w:color w:val="000000"/>
          <w:sz w:val="21"/>
          <w:szCs w:val="21"/>
        </w:rPr>
        <w:t xml:space="preserve"> | </w:t>
      </w:r>
      <w:proofErr w:type="spellStart"/>
      <w:r w:rsidRPr="00837E39">
        <w:rPr>
          <w:rFonts w:ascii="Arial" w:hAnsi="Arial" w:cs="Arial"/>
          <w:color w:val="000000"/>
          <w:sz w:val="21"/>
          <w:szCs w:val="21"/>
        </w:rPr>
        <w:t>Nonzee</w:t>
      </w:r>
      <w:proofErr w:type="spellEnd"/>
      <w:r w:rsidRPr="00837E39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837E39">
        <w:rPr>
          <w:rFonts w:ascii="Arial" w:hAnsi="Arial" w:cs="Arial"/>
          <w:color w:val="000000"/>
          <w:sz w:val="21"/>
          <w:szCs w:val="21"/>
        </w:rPr>
        <w:t>Nimibutr</w:t>
      </w:r>
      <w:proofErr w:type="spellEnd"/>
      <w:r w:rsidRPr="00837E39">
        <w:rPr>
          <w:rFonts w:ascii="Arial" w:hAnsi="Arial" w:cs="Arial"/>
          <w:color w:val="000000"/>
          <w:sz w:val="21"/>
          <w:szCs w:val="21"/>
        </w:rPr>
        <w:t> | TH 1999)</w:t>
      </w:r>
    </w:p>
    <w:p w:rsidR="00837E39" w:rsidRPr="00837E39" w:rsidRDefault="00837E39" w:rsidP="00837E39">
      <w:pPr>
        <w:numPr>
          <w:ilvl w:val="0"/>
          <w:numId w:val="19"/>
        </w:numPr>
        <w:spacing w:before="100" w:beforeAutospacing="1" w:after="100" w:afterAutospacing="1"/>
        <w:rPr>
          <w:color w:val="000000"/>
        </w:rPr>
      </w:pPr>
      <w:r w:rsidRPr="009C57BC">
        <w:rPr>
          <w:rFonts w:ascii="Arial" w:hAnsi="Arial" w:cs="Arial"/>
          <w:b/>
          <w:bCs/>
          <w:color w:val="000000"/>
          <w:sz w:val="21"/>
          <w:szCs w:val="21"/>
        </w:rPr>
        <w:t>WITCHHAMMER</w:t>
      </w:r>
      <w:r w:rsidRPr="00837E39">
        <w:rPr>
          <w:rFonts w:ascii="Arial" w:hAnsi="Arial" w:cs="Arial"/>
          <w:color w:val="000000"/>
          <w:sz w:val="21"/>
          <w:szCs w:val="21"/>
        </w:rPr>
        <w:t xml:space="preserve"> (OT: </w:t>
      </w:r>
      <w:proofErr w:type="spellStart"/>
      <w:r w:rsidRPr="00837E39">
        <w:rPr>
          <w:rFonts w:ascii="Arial" w:hAnsi="Arial" w:cs="Arial"/>
          <w:color w:val="000000"/>
          <w:sz w:val="21"/>
          <w:szCs w:val="21"/>
        </w:rPr>
        <w:t>Kladivo</w:t>
      </w:r>
      <w:proofErr w:type="spellEnd"/>
      <w:r w:rsidRPr="00837E39">
        <w:rPr>
          <w:rFonts w:ascii="Arial" w:hAnsi="Arial" w:cs="Arial"/>
          <w:color w:val="000000"/>
          <w:sz w:val="21"/>
          <w:szCs w:val="21"/>
        </w:rPr>
        <w:t xml:space="preserve"> na </w:t>
      </w:r>
      <w:proofErr w:type="spellStart"/>
      <w:r w:rsidRPr="00837E39">
        <w:rPr>
          <w:rFonts w:ascii="Arial" w:hAnsi="Arial" w:cs="Arial"/>
          <w:color w:val="000000"/>
          <w:sz w:val="21"/>
          <w:szCs w:val="21"/>
        </w:rPr>
        <w:t>čarodějnice</w:t>
      </w:r>
      <w:proofErr w:type="spellEnd"/>
      <w:r w:rsidRPr="00837E39">
        <w:rPr>
          <w:rFonts w:ascii="Arial" w:hAnsi="Arial" w:cs="Arial"/>
          <w:color w:val="000000"/>
          <w:sz w:val="21"/>
          <w:szCs w:val="21"/>
        </w:rPr>
        <w:t xml:space="preserve"> | Otakar </w:t>
      </w:r>
      <w:proofErr w:type="spellStart"/>
      <w:r w:rsidRPr="00837E39">
        <w:rPr>
          <w:rFonts w:ascii="Arial" w:hAnsi="Arial" w:cs="Arial"/>
          <w:color w:val="000000"/>
          <w:sz w:val="21"/>
          <w:szCs w:val="21"/>
        </w:rPr>
        <w:t>Vávra</w:t>
      </w:r>
      <w:proofErr w:type="spellEnd"/>
      <w:r w:rsidRPr="00837E39">
        <w:rPr>
          <w:rFonts w:ascii="Arial" w:hAnsi="Arial" w:cs="Arial"/>
          <w:color w:val="000000"/>
          <w:sz w:val="21"/>
          <w:szCs w:val="21"/>
        </w:rPr>
        <w:t> | CS 1970)</w:t>
      </w:r>
    </w:p>
    <w:p w:rsidR="00837E39" w:rsidRPr="00837E39" w:rsidRDefault="00837E39" w:rsidP="00837E39">
      <w:pPr>
        <w:numPr>
          <w:ilvl w:val="0"/>
          <w:numId w:val="19"/>
        </w:numPr>
        <w:spacing w:before="100" w:beforeAutospacing="1" w:after="100" w:afterAutospacing="1"/>
        <w:rPr>
          <w:color w:val="000000"/>
        </w:rPr>
      </w:pPr>
      <w:r w:rsidRPr="009C57BC">
        <w:rPr>
          <w:rFonts w:ascii="Arial" w:hAnsi="Arial" w:cs="Arial"/>
          <w:b/>
          <w:bCs/>
          <w:color w:val="000000"/>
          <w:sz w:val="21"/>
          <w:szCs w:val="21"/>
        </w:rPr>
        <w:t>WITCHFINDER GENERAL</w:t>
      </w:r>
      <w:r w:rsidRPr="00837E39">
        <w:rPr>
          <w:rFonts w:ascii="Arial" w:hAnsi="Arial" w:cs="Arial"/>
          <w:color w:val="000000"/>
          <w:sz w:val="21"/>
          <w:szCs w:val="21"/>
        </w:rPr>
        <w:t> (Michael Reeves | UK/US 1968)</w:t>
      </w:r>
    </w:p>
    <w:p w:rsidR="00837E39" w:rsidRPr="00837E39" w:rsidRDefault="00837E39" w:rsidP="00837E39">
      <w:pPr>
        <w:numPr>
          <w:ilvl w:val="0"/>
          <w:numId w:val="19"/>
        </w:numPr>
        <w:spacing w:before="100" w:beforeAutospacing="1" w:after="100" w:afterAutospacing="1"/>
        <w:rPr>
          <w:color w:val="000000"/>
        </w:rPr>
      </w:pPr>
      <w:r w:rsidRPr="009C57BC">
        <w:rPr>
          <w:rFonts w:ascii="Arial" w:hAnsi="Arial" w:cs="Arial"/>
          <w:b/>
          <w:bCs/>
          <w:color w:val="000000"/>
          <w:sz w:val="21"/>
          <w:szCs w:val="21"/>
        </w:rPr>
        <w:t>THE WICKER MAN</w:t>
      </w:r>
      <w:r w:rsidRPr="00837E39">
        <w:rPr>
          <w:rFonts w:ascii="Arial" w:hAnsi="Arial" w:cs="Arial"/>
          <w:color w:val="000000"/>
          <w:sz w:val="21"/>
          <w:szCs w:val="21"/>
        </w:rPr>
        <w:t xml:space="preserve"> (Robin Hardy | UK 1973) </w:t>
      </w:r>
    </w:p>
    <w:p w:rsidR="00837E39" w:rsidRPr="00837E39" w:rsidRDefault="00837E39" w:rsidP="00837E39">
      <w:pPr>
        <w:numPr>
          <w:ilvl w:val="0"/>
          <w:numId w:val="19"/>
        </w:numPr>
        <w:spacing w:before="100" w:beforeAutospacing="1" w:after="100" w:afterAutospacing="1"/>
        <w:rPr>
          <w:color w:val="000000"/>
        </w:rPr>
      </w:pPr>
      <w:r w:rsidRPr="009C57BC">
        <w:rPr>
          <w:rFonts w:ascii="Arial" w:hAnsi="Arial" w:cs="Arial"/>
          <w:b/>
          <w:bCs/>
          <w:color w:val="000000"/>
          <w:sz w:val="21"/>
          <w:szCs w:val="21"/>
        </w:rPr>
        <w:t>BLOOD ON SATAN'S CLAW</w:t>
      </w:r>
      <w:r w:rsidRPr="00837E39">
        <w:rPr>
          <w:rFonts w:ascii="Arial" w:hAnsi="Arial" w:cs="Arial"/>
          <w:color w:val="000000"/>
          <w:sz w:val="21"/>
          <w:szCs w:val="21"/>
        </w:rPr>
        <w:t xml:space="preserve"> (Piers Haggard | UK 1971)</w:t>
      </w:r>
    </w:p>
    <w:p w:rsidR="00837E39" w:rsidRPr="009C57BC" w:rsidRDefault="00837E39" w:rsidP="00837E39">
      <w:pPr>
        <w:numPr>
          <w:ilvl w:val="0"/>
          <w:numId w:val="19"/>
        </w:numPr>
        <w:spacing w:before="100" w:beforeAutospacing="1" w:after="100" w:afterAutospacing="1"/>
        <w:rPr>
          <w:color w:val="000000"/>
        </w:rPr>
      </w:pPr>
      <w:r w:rsidRPr="009C57BC">
        <w:rPr>
          <w:rFonts w:ascii="Arial" w:hAnsi="Arial" w:cs="Arial"/>
          <w:b/>
          <w:bCs/>
          <w:color w:val="000000"/>
          <w:sz w:val="21"/>
          <w:szCs w:val="21"/>
        </w:rPr>
        <w:t xml:space="preserve">SUKKUBUS </w:t>
      </w:r>
      <w:r w:rsidRPr="009C57BC">
        <w:rPr>
          <w:rFonts w:ascii="Arial" w:hAnsi="Arial" w:cs="Arial"/>
          <w:color w:val="000000"/>
          <w:sz w:val="21"/>
          <w:szCs w:val="21"/>
        </w:rPr>
        <w:t>(</w:t>
      </w:r>
      <w:r w:rsidR="00295C7C">
        <w:rPr>
          <w:rFonts w:ascii="Arial" w:hAnsi="Arial" w:cs="Arial"/>
          <w:color w:val="000000"/>
          <w:sz w:val="21"/>
          <w:szCs w:val="21"/>
        </w:rPr>
        <w:t xml:space="preserve">OT: </w:t>
      </w:r>
      <w:r w:rsidRPr="009C57BC">
        <w:rPr>
          <w:rFonts w:ascii="Arial" w:hAnsi="Arial" w:cs="Arial"/>
          <w:color w:val="000000"/>
          <w:sz w:val="21"/>
          <w:szCs w:val="21"/>
        </w:rPr>
        <w:t xml:space="preserve">Sukkubus - den Teufel im Leib | Georg </w:t>
      </w:r>
      <w:proofErr w:type="spellStart"/>
      <w:r w:rsidRPr="009C57BC">
        <w:rPr>
          <w:rFonts w:ascii="Arial" w:hAnsi="Arial" w:cs="Arial"/>
          <w:color w:val="000000"/>
          <w:sz w:val="21"/>
          <w:szCs w:val="21"/>
        </w:rPr>
        <w:t>Tressler</w:t>
      </w:r>
      <w:proofErr w:type="spellEnd"/>
      <w:r w:rsidRPr="009C57BC">
        <w:rPr>
          <w:rFonts w:ascii="Arial" w:hAnsi="Arial" w:cs="Arial"/>
          <w:color w:val="000000"/>
          <w:sz w:val="21"/>
          <w:szCs w:val="21"/>
        </w:rPr>
        <w:t xml:space="preserve"> | DE 1989)</w:t>
      </w:r>
    </w:p>
    <w:p w:rsidR="00837E39" w:rsidRPr="00837E39" w:rsidRDefault="00837E39" w:rsidP="00837E39">
      <w:pPr>
        <w:numPr>
          <w:ilvl w:val="0"/>
          <w:numId w:val="19"/>
        </w:numPr>
        <w:spacing w:before="100" w:beforeAutospacing="1" w:after="100" w:afterAutospacing="1"/>
        <w:rPr>
          <w:color w:val="000000"/>
        </w:rPr>
      </w:pPr>
      <w:r w:rsidRPr="009C57BC">
        <w:rPr>
          <w:rFonts w:ascii="Arial" w:hAnsi="Arial" w:cs="Arial"/>
          <w:b/>
          <w:bCs/>
          <w:color w:val="000000"/>
          <w:sz w:val="21"/>
          <w:szCs w:val="21"/>
        </w:rPr>
        <w:t>THE WOLF</w:t>
      </w:r>
      <w:r w:rsidRPr="00837E39">
        <w:rPr>
          <w:rFonts w:ascii="Arial" w:hAnsi="Arial" w:cs="Arial"/>
          <w:color w:val="000000"/>
          <w:sz w:val="21"/>
          <w:szCs w:val="21"/>
        </w:rPr>
        <w:t xml:space="preserve"> (</w:t>
      </w:r>
      <w:r w:rsidR="00295C7C">
        <w:rPr>
          <w:rFonts w:ascii="Arial" w:hAnsi="Arial" w:cs="Arial"/>
          <w:color w:val="000000"/>
          <w:sz w:val="21"/>
          <w:szCs w:val="21"/>
        </w:rPr>
        <w:t xml:space="preserve">OT: </w:t>
      </w:r>
      <w:proofErr w:type="spellStart"/>
      <w:r w:rsidRPr="00837E39">
        <w:rPr>
          <w:rFonts w:ascii="Arial" w:hAnsi="Arial" w:cs="Arial"/>
          <w:color w:val="000000"/>
          <w:sz w:val="21"/>
          <w:szCs w:val="21"/>
        </w:rPr>
        <w:t>Wilczyca</w:t>
      </w:r>
      <w:proofErr w:type="spellEnd"/>
      <w:r w:rsidRPr="00837E39">
        <w:rPr>
          <w:rFonts w:ascii="Arial" w:hAnsi="Arial" w:cs="Arial"/>
          <w:color w:val="000000"/>
          <w:sz w:val="21"/>
          <w:szCs w:val="21"/>
        </w:rPr>
        <w:t xml:space="preserve"> | Marek </w:t>
      </w:r>
      <w:proofErr w:type="spellStart"/>
      <w:r w:rsidRPr="00837E39">
        <w:rPr>
          <w:rFonts w:ascii="Arial" w:hAnsi="Arial" w:cs="Arial"/>
          <w:color w:val="000000"/>
          <w:sz w:val="21"/>
          <w:szCs w:val="21"/>
        </w:rPr>
        <w:t>Piestrak</w:t>
      </w:r>
      <w:proofErr w:type="spellEnd"/>
      <w:r w:rsidRPr="00837E39">
        <w:rPr>
          <w:rFonts w:ascii="Arial" w:hAnsi="Arial" w:cs="Arial"/>
          <w:color w:val="000000"/>
          <w:sz w:val="21"/>
          <w:szCs w:val="21"/>
        </w:rPr>
        <w:t> | PL 1983)</w:t>
      </w:r>
    </w:p>
    <w:p w:rsidR="00837E39" w:rsidRPr="00837E39" w:rsidRDefault="00837E39" w:rsidP="00837E39">
      <w:pPr>
        <w:numPr>
          <w:ilvl w:val="0"/>
          <w:numId w:val="19"/>
        </w:numPr>
        <w:spacing w:before="100" w:beforeAutospacing="1" w:after="100" w:afterAutospacing="1"/>
        <w:rPr>
          <w:color w:val="000000"/>
        </w:rPr>
      </w:pPr>
      <w:r w:rsidRPr="009C57BC">
        <w:rPr>
          <w:rFonts w:ascii="Arial" w:hAnsi="Arial" w:cs="Arial"/>
          <w:b/>
          <w:bCs/>
          <w:color w:val="000000"/>
          <w:sz w:val="21"/>
          <w:szCs w:val="21"/>
        </w:rPr>
        <w:t>PENDA'S FEN</w:t>
      </w:r>
      <w:r w:rsidRPr="00837E39">
        <w:rPr>
          <w:rFonts w:ascii="Arial" w:hAnsi="Arial" w:cs="Arial"/>
          <w:color w:val="000000"/>
          <w:sz w:val="21"/>
          <w:szCs w:val="21"/>
        </w:rPr>
        <w:t xml:space="preserve"> (Alan Clarke | UK 1974)</w:t>
      </w:r>
    </w:p>
    <w:p w:rsidR="004221BC" w:rsidRDefault="004221BC" w:rsidP="004221BC">
      <w:pPr>
        <w:pBdr>
          <w:bottom w:val="dotted" w:sz="24" w:space="1" w:color="auto"/>
        </w:pBdr>
        <w:rPr>
          <w:rFonts w:ascii="Arial" w:eastAsia="Georgia" w:hAnsi="Arial" w:cs="Arial"/>
          <w:sz w:val="22"/>
          <w:szCs w:val="22"/>
        </w:rPr>
      </w:pPr>
    </w:p>
    <w:p w:rsidR="00837E39" w:rsidRPr="00195D9D" w:rsidRDefault="00837E39" w:rsidP="004221BC">
      <w:pPr>
        <w:pBdr>
          <w:bottom w:val="dotted" w:sz="24" w:space="1" w:color="auto"/>
        </w:pBdr>
        <w:rPr>
          <w:rFonts w:ascii="Arial" w:eastAsia="Georgia" w:hAnsi="Arial" w:cs="Arial"/>
          <w:sz w:val="22"/>
          <w:szCs w:val="22"/>
        </w:rPr>
      </w:pPr>
    </w:p>
    <w:p w:rsidR="004221BC" w:rsidRPr="00195D9D" w:rsidRDefault="004221BC" w:rsidP="004221BC">
      <w:pPr>
        <w:rPr>
          <w:rFonts w:ascii="Arial" w:eastAsia="Georgia" w:hAnsi="Arial" w:cs="Arial"/>
          <w:sz w:val="22"/>
          <w:szCs w:val="22"/>
        </w:rPr>
      </w:pPr>
    </w:p>
    <w:p w:rsidR="004221BC" w:rsidRPr="00195D9D" w:rsidRDefault="00837E39" w:rsidP="007F5DF3">
      <w:pPr>
        <w:rPr>
          <w:rFonts w:ascii="Arial" w:hAnsi="Arial" w:cs="Arial"/>
          <w:sz w:val="22"/>
          <w:szCs w:val="22"/>
          <w:lang w:val="de-DE"/>
        </w:rPr>
      </w:pPr>
      <w:r w:rsidRPr="00837E39"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 wp14:anchorId="2D4A54F5" wp14:editId="2D3FC02C">
            <wp:extent cx="2893671" cy="1857733"/>
            <wp:effectExtent l="0" t="0" r="254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405" cy="18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1BC" w:rsidRPr="00195D9D" w:rsidRDefault="004221BC" w:rsidP="004221BC">
      <w:pPr>
        <w:rPr>
          <w:rFonts w:ascii="Arial" w:eastAsia="Georgia" w:hAnsi="Arial" w:cs="Arial"/>
          <w:sz w:val="22"/>
          <w:szCs w:val="22"/>
        </w:rPr>
      </w:pPr>
    </w:p>
    <w:p w:rsidR="002F3700" w:rsidRPr="002F3700" w:rsidRDefault="00837E39" w:rsidP="002F3700">
      <w:pPr>
        <w:rPr>
          <w:rFonts w:ascii="Arial" w:hAnsi="Arial" w:cs="Arial"/>
          <w:color w:val="000000"/>
          <w:sz w:val="21"/>
          <w:szCs w:val="21"/>
        </w:rPr>
      </w:pPr>
      <w:r w:rsidRPr="00837E39">
        <w:rPr>
          <w:rFonts w:ascii="Arial" w:hAnsi="Arial" w:cs="Arial"/>
          <w:b/>
          <w:bCs/>
          <w:color w:val="000000"/>
          <w:sz w:val="21"/>
          <w:szCs w:val="21"/>
        </w:rPr>
        <w:t>GAIA</w:t>
      </w:r>
      <w:r w:rsidRPr="00837E39">
        <w:rPr>
          <w:rFonts w:ascii="Arial" w:hAnsi="Arial" w:cs="Arial"/>
          <w:b/>
          <w:bCs/>
          <w:color w:val="000000"/>
          <w:sz w:val="21"/>
          <w:szCs w:val="21"/>
        </w:rPr>
        <w:br/>
      </w:r>
      <w:proofErr w:type="spellStart"/>
      <w:r w:rsidR="002F3700">
        <w:rPr>
          <w:rFonts w:ascii="Arial" w:hAnsi="Arial" w:cs="Arial"/>
          <w:color w:val="000000"/>
          <w:sz w:val="21"/>
          <w:szCs w:val="21"/>
        </w:rPr>
        <w:t>Director</w:t>
      </w:r>
      <w:proofErr w:type="spellEnd"/>
      <w:r w:rsidRPr="00837E39">
        <w:rPr>
          <w:rFonts w:ascii="Arial" w:hAnsi="Arial" w:cs="Arial"/>
          <w:color w:val="000000"/>
          <w:sz w:val="21"/>
          <w:szCs w:val="21"/>
        </w:rPr>
        <w:t xml:space="preserve">: </w:t>
      </w:r>
      <w:proofErr w:type="spellStart"/>
      <w:r w:rsidRPr="00837E39">
        <w:rPr>
          <w:rFonts w:ascii="Arial" w:hAnsi="Arial" w:cs="Arial"/>
          <w:color w:val="000000"/>
          <w:sz w:val="21"/>
          <w:szCs w:val="21"/>
        </w:rPr>
        <w:t>Jaco</w:t>
      </w:r>
      <w:proofErr w:type="spellEnd"/>
      <w:r w:rsidRPr="00837E39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837E39">
        <w:rPr>
          <w:rFonts w:ascii="Arial" w:hAnsi="Arial" w:cs="Arial"/>
          <w:color w:val="000000"/>
          <w:sz w:val="21"/>
          <w:szCs w:val="21"/>
        </w:rPr>
        <w:t>Bouwer</w:t>
      </w:r>
      <w:proofErr w:type="spellEnd"/>
      <w:r w:rsidRPr="00837E39">
        <w:rPr>
          <w:rFonts w:ascii="Arial" w:hAnsi="Arial" w:cs="Arial"/>
          <w:color w:val="000000"/>
          <w:sz w:val="21"/>
          <w:szCs w:val="21"/>
        </w:rPr>
        <w:t xml:space="preserve"> | ZA 2021 | 96 </w:t>
      </w:r>
      <w:proofErr w:type="spellStart"/>
      <w:r w:rsidRPr="00837E39">
        <w:rPr>
          <w:rFonts w:ascii="Arial" w:hAnsi="Arial" w:cs="Arial"/>
          <w:color w:val="000000"/>
          <w:sz w:val="21"/>
          <w:szCs w:val="21"/>
        </w:rPr>
        <w:t>mins</w:t>
      </w:r>
      <w:proofErr w:type="spellEnd"/>
      <w:r w:rsidRPr="00837E39">
        <w:rPr>
          <w:rFonts w:ascii="Arial" w:hAnsi="Arial" w:cs="Arial"/>
          <w:color w:val="000000"/>
        </w:rPr>
        <w:br/>
      </w:r>
      <w:r w:rsidRPr="00837E39">
        <w:rPr>
          <w:rFonts w:ascii="Arial" w:hAnsi="Arial" w:cs="Arial"/>
          <w:color w:val="000000"/>
        </w:rPr>
        <w:br/>
      </w:r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Park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ranger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Gabi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steps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on a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foothold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trap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in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the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underbrush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of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the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Tsitsikamma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rainforest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.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When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father-and-son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survivalists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Barend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and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Stefan bring her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to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their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nearby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hut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she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thinks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the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worst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may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be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behind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her. But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she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soon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realizes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how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wrong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she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was,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as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the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two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men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seem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religiously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devoted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to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the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forest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and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its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inhabitants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. GAIA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is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an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eco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-folk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horror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story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overgrown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with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mushrooms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moss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and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lichens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.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Director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Jaco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Bouwer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stages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his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idiosyncratic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terrifying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vision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with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sharp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focus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and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the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support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of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excellent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special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effects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>.</w:t>
      </w:r>
    </w:p>
    <w:p w:rsidR="004221BC" w:rsidRPr="00837E39" w:rsidRDefault="004221BC" w:rsidP="004221BC"/>
    <w:p w:rsidR="00837E39" w:rsidRPr="00195D9D" w:rsidRDefault="00837E39" w:rsidP="004221BC">
      <w:pPr>
        <w:pBdr>
          <w:bottom w:val="dotted" w:sz="24" w:space="1" w:color="auto"/>
        </w:pBdr>
        <w:rPr>
          <w:rFonts w:ascii="Arial" w:eastAsia="Georgia" w:hAnsi="Arial" w:cs="Arial"/>
          <w:sz w:val="22"/>
          <w:szCs w:val="22"/>
        </w:rPr>
      </w:pPr>
    </w:p>
    <w:p w:rsidR="004221BC" w:rsidRDefault="004221BC" w:rsidP="004221BC">
      <w:pPr>
        <w:rPr>
          <w:rFonts w:ascii="Arial" w:eastAsia="Georgia" w:hAnsi="Arial" w:cs="Arial"/>
          <w:sz w:val="22"/>
          <w:szCs w:val="22"/>
        </w:rPr>
      </w:pPr>
    </w:p>
    <w:p w:rsidR="00837E39" w:rsidRPr="00195D9D" w:rsidRDefault="00837E39" w:rsidP="004221BC">
      <w:pPr>
        <w:rPr>
          <w:rFonts w:ascii="Arial" w:eastAsia="Georgia" w:hAnsi="Arial" w:cs="Arial"/>
          <w:sz w:val="22"/>
          <w:szCs w:val="22"/>
        </w:rPr>
      </w:pPr>
      <w:r w:rsidRPr="00837E39">
        <w:rPr>
          <w:rFonts w:ascii="Arial" w:eastAsia="Georgia" w:hAnsi="Arial" w:cs="Arial"/>
          <w:noProof/>
          <w:sz w:val="22"/>
          <w:szCs w:val="22"/>
        </w:rPr>
        <w:drawing>
          <wp:inline distT="0" distB="0" distL="0" distR="0" wp14:anchorId="01C8B618" wp14:editId="271BB130">
            <wp:extent cx="2893060" cy="2169872"/>
            <wp:effectExtent l="0" t="0" r="2540" b="1905"/>
            <wp:docPr id="12" name="Grafik 12" descr="Ein Bild, das Person, dunkel, schlie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Person, dunkel, schließen enthält.&#10;&#10;Automatisch generierte Beschreibu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107" cy="219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1BC" w:rsidRPr="00195D9D" w:rsidRDefault="004221BC" w:rsidP="007F5DF3">
      <w:pPr>
        <w:rPr>
          <w:rFonts w:ascii="Arial" w:hAnsi="Arial" w:cs="Arial"/>
          <w:sz w:val="22"/>
          <w:szCs w:val="22"/>
          <w:lang w:val="de-DE"/>
        </w:rPr>
      </w:pPr>
    </w:p>
    <w:p w:rsidR="002F3700" w:rsidRPr="002F3700" w:rsidRDefault="00837E39" w:rsidP="002F3700">
      <w:pPr>
        <w:rPr>
          <w:rFonts w:ascii="Arial" w:hAnsi="Arial" w:cs="Arial"/>
          <w:color w:val="000000"/>
          <w:sz w:val="21"/>
          <w:szCs w:val="21"/>
        </w:rPr>
      </w:pPr>
      <w:r w:rsidRPr="00837E39">
        <w:rPr>
          <w:rFonts w:ascii="Arial" w:hAnsi="Arial" w:cs="Arial"/>
          <w:b/>
          <w:bCs/>
          <w:color w:val="000000"/>
          <w:sz w:val="21"/>
          <w:szCs w:val="21"/>
        </w:rPr>
        <w:t>2551.01 </w:t>
      </w:r>
      <w:r w:rsidRPr="00837E39">
        <w:rPr>
          <w:rFonts w:ascii="Arial" w:hAnsi="Arial" w:cs="Arial"/>
          <w:color w:val="000000"/>
          <w:sz w:val="21"/>
          <w:szCs w:val="21"/>
        </w:rPr>
        <w:br/>
      </w:r>
      <w:proofErr w:type="spellStart"/>
      <w:r w:rsidR="002F3700">
        <w:rPr>
          <w:rFonts w:ascii="Arial" w:hAnsi="Arial" w:cs="Arial"/>
          <w:color w:val="000000"/>
          <w:sz w:val="21"/>
          <w:szCs w:val="21"/>
        </w:rPr>
        <w:t>Director</w:t>
      </w:r>
      <w:proofErr w:type="spellEnd"/>
      <w:r w:rsidRPr="00837E39">
        <w:rPr>
          <w:rFonts w:ascii="Arial" w:hAnsi="Arial" w:cs="Arial"/>
          <w:color w:val="000000"/>
          <w:sz w:val="21"/>
          <w:szCs w:val="21"/>
        </w:rPr>
        <w:t xml:space="preserve">: Norbert </w:t>
      </w:r>
      <w:proofErr w:type="spellStart"/>
      <w:r w:rsidRPr="00837E39">
        <w:rPr>
          <w:rFonts w:ascii="Arial" w:hAnsi="Arial" w:cs="Arial"/>
          <w:color w:val="000000"/>
          <w:sz w:val="21"/>
          <w:szCs w:val="21"/>
        </w:rPr>
        <w:t>Pfaffenbichler</w:t>
      </w:r>
      <w:proofErr w:type="spellEnd"/>
      <w:r w:rsidRPr="00837E39">
        <w:rPr>
          <w:rFonts w:ascii="Arial" w:hAnsi="Arial" w:cs="Arial"/>
          <w:color w:val="000000"/>
          <w:sz w:val="21"/>
          <w:szCs w:val="21"/>
        </w:rPr>
        <w:t xml:space="preserve"> | AT 2021 | 65 </w:t>
      </w:r>
      <w:proofErr w:type="spellStart"/>
      <w:r w:rsidRPr="00837E39">
        <w:rPr>
          <w:rFonts w:ascii="Arial" w:hAnsi="Arial" w:cs="Arial"/>
          <w:color w:val="000000"/>
          <w:sz w:val="21"/>
          <w:szCs w:val="21"/>
        </w:rPr>
        <w:t>mins</w:t>
      </w:r>
      <w:proofErr w:type="spellEnd"/>
      <w:r w:rsidRPr="00837E39">
        <w:rPr>
          <w:rFonts w:ascii="Arial" w:hAnsi="Arial" w:cs="Arial"/>
          <w:color w:val="000000"/>
          <w:sz w:val="21"/>
          <w:szCs w:val="21"/>
        </w:rPr>
        <w:br/>
      </w:r>
      <w:r w:rsidRPr="00837E39">
        <w:rPr>
          <w:rFonts w:ascii="Arial" w:hAnsi="Arial" w:cs="Arial"/>
          <w:color w:val="000000"/>
          <w:sz w:val="21"/>
          <w:szCs w:val="21"/>
        </w:rPr>
        <w:br/>
      </w:r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Strobe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lights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flashing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thrash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metal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rumbling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, a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kid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with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a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bag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on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its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head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scurrying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into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the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underground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with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a man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wearing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an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ape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mask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: A parallel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society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, a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precarious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community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of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monsters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has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established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itself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under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the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cover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of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darkness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. Norbert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Pfaffenbichler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is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the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domestic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master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of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the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silent-movie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revamp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. Part 1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of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his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2551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trilogy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is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aptly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titled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“The Kid,” a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nod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to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Charlie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Chaplin’s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1921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film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of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the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same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name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whose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lumpenproletariat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milieu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Pfaffenbichler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yanks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into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the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fantastical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realm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.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What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has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remained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is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the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unconditional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solidarity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with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all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things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repressed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and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stowed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away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. Freaks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of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the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world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unite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! A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labor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of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2F3700" w:rsidRPr="002F3700">
        <w:rPr>
          <w:rFonts w:ascii="Arial" w:hAnsi="Arial" w:cs="Arial"/>
          <w:color w:val="000000"/>
          <w:sz w:val="21"/>
          <w:szCs w:val="21"/>
        </w:rPr>
        <w:t>love</w:t>
      </w:r>
      <w:proofErr w:type="spellEnd"/>
      <w:r w:rsidR="002F3700" w:rsidRPr="002F3700">
        <w:rPr>
          <w:rFonts w:ascii="Arial" w:hAnsi="Arial" w:cs="Arial"/>
          <w:color w:val="000000"/>
          <w:sz w:val="21"/>
          <w:szCs w:val="21"/>
        </w:rPr>
        <w:t>.</w:t>
      </w:r>
    </w:p>
    <w:p w:rsidR="004221BC" w:rsidRPr="00837E39" w:rsidRDefault="004221BC" w:rsidP="007F5DF3"/>
    <w:sectPr w:rsidR="004221BC" w:rsidRPr="00837E39" w:rsidSect="002061FF">
      <w:headerReference w:type="even" r:id="rId18"/>
      <w:footerReference w:type="even" r:id="rId19"/>
      <w:footerReference w:type="default" r:id="rId20"/>
      <w:headerReference w:type="first" r:id="rId21"/>
      <w:pgSz w:w="12240" w:h="15840" w:code="1"/>
      <w:pgMar w:top="1701" w:right="1701" w:bottom="1742" w:left="1134" w:header="1701" w:footer="553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44E1B" w:rsidRDefault="00444E1B">
      <w:r>
        <w:separator/>
      </w:r>
    </w:p>
  </w:endnote>
  <w:endnote w:type="continuationSeparator" w:id="0">
    <w:p w:rsidR="00444E1B" w:rsidRDefault="00444E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decorative"/>
    <w:pitch w:val="variable"/>
    <w:sig w:usb0="00000003" w:usb1="10000000" w:usb2="00000000" w:usb3="00000000" w:csb0="80000001" w:csb1="00000000"/>
  </w:font>
  <w:font w:name="Ubuntu">
    <w:altName w:val="Calibri"/>
    <w:panose1 w:val="020B0604020202020204"/>
    <w:charset w:val="00"/>
    <w:family w:val="swiss"/>
    <w:pitch w:val="variable"/>
    <w:sig w:usb0="E00002FF" w:usb1="5000205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GMinchoE">
    <w:altName w:val="HG明朝E"/>
    <w:panose1 w:val="02020909000000000000"/>
    <w:charset w:val="80"/>
    <w:family w:val="modern"/>
    <w:pitch w:val="fixed"/>
    <w:sig w:usb0="E00002FF" w:usb1="6AC7FDFB" w:usb2="00000012" w:usb3="00000000" w:csb0="0002009F" w:csb1="00000000"/>
  </w:font>
  <w:font w:name="Univers Next Pro">
    <w:altName w:val="Calibri"/>
    <w:panose1 w:val="020B0604020202020204"/>
    <w:charset w:val="00"/>
    <w:family w:val="swiss"/>
    <w:notTrueType/>
    <w:pitch w:val="variable"/>
    <w:sig w:usb0="A000002F" w:usb1="5000205B" w:usb2="00000000" w:usb3="00000000" w:csb0="00000093" w:csb1="00000000"/>
  </w:font>
  <w:font w:name="Clarika Grotesque Medium">
    <w:altName w:val="Calibri"/>
    <w:panose1 w:val="020B0604020202020204"/>
    <w:charset w:val="4D"/>
    <w:family w:val="auto"/>
    <w:notTrueType/>
    <w:pitch w:val="variable"/>
    <w:sig w:usb0="20000007" w:usb1="00000001" w:usb2="00000000" w:usb3="00000000" w:csb0="00000093" w:csb1="00000000"/>
  </w:font>
  <w:font w:name="MiloSerifOT">
    <w:altName w:val="Calibri"/>
    <w:panose1 w:val="020B0604020202020204"/>
    <w:charset w:val="4D"/>
    <w:family w:val="auto"/>
    <w:notTrueType/>
    <w:pitch w:val="variable"/>
    <w:sig w:usb0="800000EF" w:usb1="4000205B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buntu Medium">
    <w:altName w:val="Calibri"/>
    <w:panose1 w:val="020B0604020202020204"/>
    <w:charset w:val="00"/>
    <w:family w:val="swiss"/>
    <w:pitch w:val="variable"/>
    <w:sig w:usb0="E00002FF" w:usb1="5000205B" w:usb2="00000000" w:usb3="00000000" w:csb0="0000009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E36E0" w:rsidRDefault="007E4E98">
    <w:pPr>
      <w:pStyle w:val="Fuzeile-Links"/>
    </w:pPr>
    <w:r>
      <w:rPr>
        <w:color w:val="FFA9B2" w:themeColor="accent2" w:themeTint="80"/>
      </w:rPr>
      <w:sym w:font="Wingdings 3" w:char="F07D"/>
    </w:r>
    <w:r>
      <w:rPr>
        <w:lang w:val="de-DE"/>
      </w:rPr>
      <w:t xml:space="preserve"> Seite </w:t>
    </w:r>
    <w:r>
      <w:fldChar w:fldCharType="begin"/>
    </w:r>
    <w:r>
      <w:instrText>PAGE  \* Arabic  \* MERGEFORMAT</w:instrText>
    </w:r>
    <w:r>
      <w:fldChar w:fldCharType="separate"/>
    </w:r>
    <w:r>
      <w:rPr>
        <w:noProof/>
        <w:lang w:val="de-DE"/>
      </w:rPr>
      <w:t>2</w:t>
    </w:r>
    <w:r>
      <w:fldChar w:fldCharType="end"/>
    </w:r>
  </w:p>
  <w:p w:rsidR="004E36E0" w:rsidRDefault="004E36E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E36E0" w:rsidRDefault="00D75070">
    <w:pPr>
      <w:pStyle w:val="Fuzeile-Rechts"/>
    </w:pPr>
    <w:r>
      <w:rPr>
        <w:noProof/>
        <w:lang w:val="en-GB" w:eastAsia="en-GB" w:bidi="ar-SA"/>
      </w:rPr>
      <w:drawing>
        <wp:anchor distT="0" distB="0" distL="114300" distR="114300" simplePos="0" relativeHeight="251665408" behindDoc="0" locked="0" layoutInCell="1" allowOverlap="1" wp14:anchorId="485B8C60" wp14:editId="10CFB8FC">
          <wp:simplePos x="0" y="0"/>
          <wp:positionH relativeFrom="column">
            <wp:posOffset>2415363</wp:posOffset>
          </wp:positionH>
          <wp:positionV relativeFrom="paragraph">
            <wp:posOffset>114614</wp:posOffset>
          </wp:positionV>
          <wp:extent cx="1088021" cy="322817"/>
          <wp:effectExtent l="0" t="0" r="444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ash 2020 Logo3000p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8021" cy="3228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5DF3">
      <w:rPr>
        <w:color w:val="FFA9B2" w:themeColor="accent2" w:themeTint="80"/>
      </w:rPr>
      <w:tab/>
    </w:r>
    <w:r w:rsidR="007F5DF3">
      <w:rPr>
        <w:color w:val="FFA9B2" w:themeColor="accent2" w:themeTint="80"/>
      </w:rPr>
      <w:tab/>
    </w:r>
    <w:r w:rsidR="007E4E98">
      <w:rPr>
        <w:lang w:val="de-DE"/>
      </w:rPr>
      <w:t xml:space="preserve"> Seite </w:t>
    </w:r>
    <w:r w:rsidR="007E4E98">
      <w:fldChar w:fldCharType="begin"/>
    </w:r>
    <w:r w:rsidR="007E4E98">
      <w:instrText>PAGE  \* Arabic  \* MERGEFORMAT</w:instrText>
    </w:r>
    <w:r w:rsidR="007E4E98">
      <w:fldChar w:fldCharType="separate"/>
    </w:r>
    <w:r w:rsidR="007F5DF3" w:rsidRPr="007F5DF3">
      <w:rPr>
        <w:noProof/>
        <w:lang w:val="de-DE"/>
      </w:rPr>
      <w:t>3</w:t>
    </w:r>
    <w:r w:rsidR="007E4E98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44E1B" w:rsidRDefault="00444E1B">
      <w:r>
        <w:separator/>
      </w:r>
    </w:p>
  </w:footnote>
  <w:footnote w:type="continuationSeparator" w:id="0">
    <w:p w:rsidR="00444E1B" w:rsidRDefault="00444E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E36E0" w:rsidRDefault="007E4E98">
    <w:pPr>
      <w:pStyle w:val="Kopfzeile-Links"/>
      <w:jc w:val="right"/>
    </w:pPr>
    <w:r>
      <w:rPr>
        <w:color w:val="FFA9B2" w:themeColor="accent2" w:themeTint="80"/>
      </w:rPr>
      <w:sym w:font="Wingdings 3" w:char="F07D"/>
    </w:r>
    <w:r>
      <w:t xml:space="preserve"> </w:t>
    </w:r>
  </w:p>
  <w:p w:rsidR="004E36E0" w:rsidRDefault="004E36E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D4E6E" w:rsidRPr="002061FF" w:rsidRDefault="004779B6" w:rsidP="002061FF">
    <w:pPr>
      <w:rPr>
        <w:lang w:val="de-DE"/>
      </w:rPr>
    </w:pPr>
    <w:r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 wp14:anchorId="5C811871" wp14:editId="646FAB4A">
          <wp:simplePos x="0" y="0"/>
          <wp:positionH relativeFrom="column">
            <wp:posOffset>4071419</wp:posOffset>
          </wp:positionH>
          <wp:positionV relativeFrom="paragraph">
            <wp:posOffset>-773703</wp:posOffset>
          </wp:positionV>
          <wp:extent cx="1989068" cy="590158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ash 2020 Logo3000p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9068" cy="5901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0"/>
    <w:multiLevelType w:val="singleLevel"/>
    <w:tmpl w:val="3F0C434A"/>
    <w:lvl w:ilvl="0">
      <w:start w:val="1"/>
      <w:numFmt w:val="bullet"/>
      <w:pStyle w:val="Aufzhlungszeichen5"/>
      <w:lvlText w:val=""/>
      <w:lvlJc w:val="left"/>
      <w:pPr>
        <w:ind w:left="1800" w:hanging="360"/>
      </w:pPr>
      <w:rPr>
        <w:rFonts w:ascii="Symbol" w:hAnsi="Symbol" w:hint="default"/>
        <w:color w:val="FF5468" w:themeColor="accent2"/>
      </w:rPr>
    </w:lvl>
  </w:abstractNum>
  <w:abstractNum w:abstractNumId="1" w15:restartNumberingAfterBreak="0">
    <w:nsid w:val="FFFFFF81"/>
    <w:multiLevelType w:val="singleLevel"/>
    <w:tmpl w:val="78B8BCEC"/>
    <w:lvl w:ilvl="0">
      <w:start w:val="1"/>
      <w:numFmt w:val="bullet"/>
      <w:pStyle w:val="Aufzhlungszeichen4"/>
      <w:lvlText w:val=""/>
      <w:lvlJc w:val="left"/>
      <w:pPr>
        <w:ind w:left="1440" w:hanging="360"/>
      </w:pPr>
      <w:rPr>
        <w:rFonts w:ascii="Symbol" w:hAnsi="Symbol" w:hint="default"/>
        <w:color w:val="FD001C" w:themeColor="accent2" w:themeShade="B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FFFFFF82"/>
    <w:multiLevelType w:val="singleLevel"/>
    <w:tmpl w:val="3D9E3420"/>
    <w:lvl w:ilvl="0">
      <w:start w:val="1"/>
      <w:numFmt w:val="bullet"/>
      <w:pStyle w:val="Aufzhlungszeichen3"/>
      <w:lvlText w:val=""/>
      <w:lvlJc w:val="left"/>
      <w:pPr>
        <w:ind w:left="1080" w:hanging="360"/>
      </w:pPr>
      <w:rPr>
        <w:rFonts w:ascii="Wingdings 3" w:hAnsi="Wingdings 3" w:hint="default"/>
        <w:color w:val="808080" w:themeColor="background1" w:themeShade="80"/>
      </w:rPr>
    </w:lvl>
  </w:abstractNum>
  <w:abstractNum w:abstractNumId="3" w15:restartNumberingAfterBreak="0">
    <w:nsid w:val="FFFFFF83"/>
    <w:multiLevelType w:val="singleLevel"/>
    <w:tmpl w:val="E2C09488"/>
    <w:lvl w:ilvl="0">
      <w:start w:val="1"/>
      <w:numFmt w:val="bullet"/>
      <w:pStyle w:val="Aufzhlungszeichen2"/>
      <w:lvlText w:val="-"/>
      <w:lvlJc w:val="left"/>
      <w:pPr>
        <w:ind w:left="643" w:hanging="283"/>
      </w:pPr>
      <w:rPr>
        <w:rFonts w:ascii="Ubuntu" w:hAnsi="Ubuntu" w:hint="default"/>
        <w:caps w:val="0"/>
        <w:strike w:val="0"/>
        <w:dstrike w:val="0"/>
        <w:vanish w:val="0"/>
        <w:color w:val="000000" w:themeColor="text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FFFFFF89"/>
    <w:multiLevelType w:val="singleLevel"/>
    <w:tmpl w:val="CFC675D4"/>
    <w:lvl w:ilvl="0">
      <w:start w:val="1"/>
      <w:numFmt w:val="bullet"/>
      <w:pStyle w:val="Aufzhlungszeichen"/>
      <w:lvlText w:val="-"/>
      <w:lvlJc w:val="left"/>
      <w:pPr>
        <w:ind w:left="510" w:hanging="283"/>
      </w:pPr>
      <w:rPr>
        <w:rFonts w:ascii="Ubuntu" w:hAnsi="Ubuntu" w:hint="default"/>
        <w:caps w:val="0"/>
        <w:strike w:val="0"/>
        <w:dstrike w:val="0"/>
        <w:vanish w:val="0"/>
        <w:color w:val="000000" w:themeColor="text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50811B02"/>
    <w:multiLevelType w:val="multilevel"/>
    <w:tmpl w:val="AA9E2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3"/>
  </w:num>
  <w:num w:numId="18">
    <w:abstractNumId w:val="2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removePersonalInformation/>
  <w:removeDateAndTime/>
  <w:proofState w:spelling="clean" w:grammar="clean"/>
  <w:attachedTemplate r:id="rId1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1FF"/>
    <w:rsid w:val="00022C27"/>
    <w:rsid w:val="00072851"/>
    <w:rsid w:val="00082572"/>
    <w:rsid w:val="000D4E88"/>
    <w:rsid w:val="00101E35"/>
    <w:rsid w:val="00127668"/>
    <w:rsid w:val="00155B0D"/>
    <w:rsid w:val="00195D9D"/>
    <w:rsid w:val="001D18CE"/>
    <w:rsid w:val="00203431"/>
    <w:rsid w:val="002061FF"/>
    <w:rsid w:val="0022299A"/>
    <w:rsid w:val="002338A5"/>
    <w:rsid w:val="0023449D"/>
    <w:rsid w:val="00264AA3"/>
    <w:rsid w:val="0029559E"/>
    <w:rsid w:val="00295C7C"/>
    <w:rsid w:val="002C38DA"/>
    <w:rsid w:val="002D54F3"/>
    <w:rsid w:val="002F172F"/>
    <w:rsid w:val="002F3700"/>
    <w:rsid w:val="003F0D4A"/>
    <w:rsid w:val="00410068"/>
    <w:rsid w:val="00416520"/>
    <w:rsid w:val="004221BC"/>
    <w:rsid w:val="00442D02"/>
    <w:rsid w:val="004444CB"/>
    <w:rsid w:val="00444E1B"/>
    <w:rsid w:val="00455A4E"/>
    <w:rsid w:val="0046041F"/>
    <w:rsid w:val="0046780B"/>
    <w:rsid w:val="004779B6"/>
    <w:rsid w:val="004E36E0"/>
    <w:rsid w:val="005228E9"/>
    <w:rsid w:val="00616D8B"/>
    <w:rsid w:val="00630AFC"/>
    <w:rsid w:val="00697F8A"/>
    <w:rsid w:val="006B1701"/>
    <w:rsid w:val="0074675F"/>
    <w:rsid w:val="00780B94"/>
    <w:rsid w:val="007D1F9C"/>
    <w:rsid w:val="007E4E98"/>
    <w:rsid w:val="007F5DF3"/>
    <w:rsid w:val="00837E39"/>
    <w:rsid w:val="0086675B"/>
    <w:rsid w:val="008953CC"/>
    <w:rsid w:val="008D4E6E"/>
    <w:rsid w:val="0094115C"/>
    <w:rsid w:val="00944C01"/>
    <w:rsid w:val="00950CEF"/>
    <w:rsid w:val="00977C56"/>
    <w:rsid w:val="00991400"/>
    <w:rsid w:val="009C57BC"/>
    <w:rsid w:val="00A76AB5"/>
    <w:rsid w:val="00B85595"/>
    <w:rsid w:val="00B971CB"/>
    <w:rsid w:val="00C13465"/>
    <w:rsid w:val="00CD78C7"/>
    <w:rsid w:val="00CF283A"/>
    <w:rsid w:val="00D05F64"/>
    <w:rsid w:val="00D42853"/>
    <w:rsid w:val="00D75070"/>
    <w:rsid w:val="00DB7CD7"/>
    <w:rsid w:val="00DE2807"/>
    <w:rsid w:val="00E33A90"/>
    <w:rsid w:val="00E53C29"/>
    <w:rsid w:val="00E972D6"/>
    <w:rsid w:val="00EE0C8B"/>
    <w:rsid w:val="00FC52C4"/>
    <w:rsid w:val="00FD1087"/>
    <w:rsid w:val="00FE0BC0"/>
    <w:rsid w:val="00FE1752"/>
    <w:rsid w:val="00FF4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FC16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/>
    <w:lsdException w:name="List Bullet 4" w:semiHidden="1" w:uiPriority="36" w:unhideWhenUsed="1"/>
    <w:lsdException w:name="List Bullet 5" w:semiHidden="1" w:uiPriority="36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7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6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37E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AT" w:eastAsia="de-DE" w:bidi="ar-SA"/>
    </w:rPr>
  </w:style>
  <w:style w:type="paragraph" w:styleId="berschrift1">
    <w:name w:val="heading 1"/>
    <w:basedOn w:val="Standard"/>
    <w:next w:val="Standard"/>
    <w:link w:val="berschrift1Zchn"/>
    <w:uiPriority w:val="9"/>
    <w:semiHidden/>
    <w:unhideWhenUsed/>
    <w:rsid w:val="00E972D6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BC002B" w:themeColor="accent1" w:themeShade="B5"/>
      <w:sz w:val="28"/>
      <w:szCs w:val="28"/>
      <w:lang w:val="en-US" w:eastAsia="en-US" w:bidi="he-I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E972D6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FF0A43" w:themeColor="accent1"/>
      <w:sz w:val="26"/>
      <w:szCs w:val="26"/>
      <w:lang w:val="en-US" w:eastAsia="en-US" w:bidi="he-I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972D6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FF0A43" w:themeColor="accent1"/>
      <w:sz w:val="22"/>
      <w:szCs w:val="22"/>
      <w:lang w:val="en-US" w:eastAsia="en-US" w:bidi="he-I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972D6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FF0A43" w:themeColor="accent1"/>
      <w:sz w:val="22"/>
      <w:szCs w:val="22"/>
      <w:lang w:val="en-US" w:eastAsia="en-US" w:bidi="he-I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972D6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83001E" w:themeColor="accent1" w:themeShade="7F"/>
      <w:sz w:val="22"/>
      <w:szCs w:val="22"/>
      <w:lang w:val="en-US" w:eastAsia="en-US" w:bidi="he-I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972D6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83001E" w:themeColor="accent1" w:themeShade="7F"/>
      <w:sz w:val="22"/>
      <w:szCs w:val="22"/>
      <w:lang w:val="en-US" w:eastAsia="en-US" w:bidi="he-I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972D6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 w:eastAsia="en-US" w:bidi="he-I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972D6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 w:eastAsia="en-US" w:bidi="he-I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972D6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en-US" w:bidi="he-I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1"/>
    <w:rsid w:val="00E972D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uzeile">
    <w:name w:val="footer"/>
    <w:basedOn w:val="Standard"/>
    <w:link w:val="FuzeileZchn"/>
    <w:uiPriority w:val="99"/>
    <w:unhideWhenUsed/>
    <w:rsid w:val="00E972D6"/>
    <w:pPr>
      <w:tabs>
        <w:tab w:val="center" w:pos="4320"/>
        <w:tab w:val="right" w:pos="8640"/>
      </w:tabs>
      <w:spacing w:after="200" w:line="276" w:lineRule="auto"/>
    </w:pPr>
    <w:rPr>
      <w:rFonts w:ascii="Univers Next Pro" w:eastAsiaTheme="minorEastAsia" w:hAnsi="Univers Next Pro" w:cstheme="minorBidi"/>
      <w:sz w:val="20"/>
      <w:szCs w:val="22"/>
      <w:lang w:val="en-US" w:eastAsia="en-US" w:bidi="he-IL"/>
    </w:rPr>
  </w:style>
  <w:style w:type="character" w:customStyle="1" w:styleId="FuzeileZchn">
    <w:name w:val="Fußzeile Zchn"/>
    <w:basedOn w:val="Absatz-Standardschriftart"/>
    <w:link w:val="Fuzeile"/>
    <w:uiPriority w:val="99"/>
    <w:rsid w:val="00E972D6"/>
    <w:rPr>
      <w:sz w:val="20"/>
    </w:rPr>
  </w:style>
  <w:style w:type="paragraph" w:styleId="KeinLeerraum">
    <w:name w:val="No Spacing"/>
    <w:basedOn w:val="Standard"/>
    <w:link w:val="KeinLeerraumZchn"/>
    <w:uiPriority w:val="99"/>
    <w:qFormat/>
    <w:rsid w:val="00E972D6"/>
    <w:rPr>
      <w:rFonts w:ascii="Univers Next Pro" w:eastAsiaTheme="minorEastAsia" w:hAnsi="Univers Next Pro" w:cstheme="minorBidi"/>
      <w:sz w:val="20"/>
      <w:szCs w:val="22"/>
      <w:lang w:val="en-US" w:eastAsia="en-US" w:bidi="he-IL"/>
    </w:rPr>
  </w:style>
  <w:style w:type="character" w:customStyle="1" w:styleId="KeinLeerraumZchn">
    <w:name w:val="Kein Leerraum Zchn"/>
    <w:basedOn w:val="Absatz-Standardschriftart"/>
    <w:link w:val="KeinLeerraum"/>
    <w:uiPriority w:val="99"/>
    <w:rsid w:val="00E972D6"/>
    <w:rPr>
      <w:sz w:val="20"/>
    </w:rPr>
  </w:style>
  <w:style w:type="paragraph" w:styleId="Gruformel">
    <w:name w:val="Closing"/>
    <w:aliases w:val="Grußform"/>
    <w:basedOn w:val="Standard"/>
    <w:link w:val="GruformelZchn"/>
    <w:uiPriority w:val="7"/>
    <w:unhideWhenUsed/>
    <w:qFormat/>
    <w:rsid w:val="00E972D6"/>
    <w:pPr>
      <w:spacing w:before="240" w:line="276" w:lineRule="auto"/>
      <w:ind w:right="4320"/>
    </w:pPr>
    <w:rPr>
      <w:rFonts w:ascii="Univers Next Pro" w:eastAsiaTheme="minorEastAsia" w:hAnsi="Univers Next Pro" w:cstheme="minorBidi"/>
      <w:sz w:val="22"/>
      <w:szCs w:val="22"/>
      <w:lang w:val="en-US" w:eastAsia="en-US" w:bidi="he-IL"/>
    </w:rPr>
  </w:style>
  <w:style w:type="character" w:customStyle="1" w:styleId="GruformelZchn">
    <w:name w:val="Grußformel Zchn"/>
    <w:aliases w:val="Grußform Zchn"/>
    <w:basedOn w:val="Absatz-Standardschriftart"/>
    <w:link w:val="Gruformel"/>
    <w:uiPriority w:val="7"/>
    <w:rsid w:val="00E972D6"/>
  </w:style>
  <w:style w:type="paragraph" w:customStyle="1" w:styleId="Empfngeradresse">
    <w:name w:val="Empfängeradresse"/>
    <w:basedOn w:val="KeinLeerraum"/>
    <w:link w:val="Empfngeradresszeichen"/>
    <w:uiPriority w:val="5"/>
    <w:qFormat/>
    <w:rsid w:val="00944C01"/>
    <w:pPr>
      <w:spacing w:before="200" w:after="200" w:line="276" w:lineRule="auto"/>
      <w:contextualSpacing/>
    </w:pPr>
    <w:rPr>
      <w:color w:val="000000" w:themeColor="text1"/>
      <w:sz w:val="18"/>
    </w:rPr>
  </w:style>
  <w:style w:type="paragraph" w:styleId="Anrede">
    <w:name w:val="Salutation"/>
    <w:aliases w:val="Betreff"/>
    <w:basedOn w:val="Standard"/>
    <w:next w:val="Standard"/>
    <w:link w:val="AnredeZchn"/>
    <w:uiPriority w:val="6"/>
    <w:unhideWhenUsed/>
    <w:qFormat/>
    <w:rsid w:val="00991400"/>
    <w:pPr>
      <w:spacing w:before="400" w:after="320"/>
    </w:pPr>
    <w:rPr>
      <w:rFonts w:ascii="Clarika Grotesque Medium" w:eastAsiaTheme="minorEastAsia" w:hAnsi="Clarika Grotesque Medium" w:cstheme="minorBidi"/>
      <w:sz w:val="22"/>
      <w:szCs w:val="22"/>
      <w:lang w:val="en-US" w:eastAsia="en-US" w:bidi="he-IL"/>
    </w:rPr>
  </w:style>
  <w:style w:type="character" w:customStyle="1" w:styleId="AnredeZchn">
    <w:name w:val="Anrede Zchn"/>
    <w:aliases w:val="Betreff Zchn"/>
    <w:basedOn w:val="Absatz-Standardschriftart"/>
    <w:link w:val="Anrede"/>
    <w:uiPriority w:val="6"/>
    <w:rsid w:val="00991400"/>
    <w:rPr>
      <w:rFonts w:ascii="Clarika Grotesque Medium" w:hAnsi="Clarika Grotesque Medium"/>
    </w:rPr>
  </w:style>
  <w:style w:type="paragraph" w:customStyle="1" w:styleId="Absenderadresse">
    <w:name w:val="Absenderadresse"/>
    <w:basedOn w:val="KeinLeerraum"/>
    <w:link w:val="Absenderadresszeichen"/>
    <w:uiPriority w:val="3"/>
    <w:qFormat/>
    <w:rsid w:val="00991400"/>
    <w:pPr>
      <w:spacing w:before="200" w:after="200" w:line="276" w:lineRule="auto"/>
      <w:contextualSpacing/>
    </w:pPr>
    <w:rPr>
      <w:rFonts w:ascii="MiloSerifOT" w:hAnsi="MiloSerifOT"/>
      <w:color w:val="000000" w:themeColor="text1"/>
      <w:sz w:val="18"/>
      <w:szCs w:val="18"/>
    </w:rPr>
  </w:style>
  <w:style w:type="paragraph" w:customStyle="1" w:styleId="NamedesEmpfngers">
    <w:name w:val="Name des Empfängers"/>
    <w:basedOn w:val="Empfngeradresse"/>
    <w:link w:val="NamenszeichendesEmpfngers"/>
    <w:uiPriority w:val="4"/>
    <w:qFormat/>
    <w:rsid w:val="00944C01"/>
    <w:pPr>
      <w:spacing w:before="80"/>
    </w:pPr>
    <w:rPr>
      <w:b/>
      <w:sz w:val="20"/>
    </w:rPr>
  </w:style>
  <w:style w:type="paragraph" w:customStyle="1" w:styleId="NamedesAbsenders">
    <w:name w:val="Name des Absenders"/>
    <w:basedOn w:val="Absenderadresse"/>
    <w:link w:val="NamenszeichendesAbsenders"/>
    <w:uiPriority w:val="2"/>
    <w:qFormat/>
    <w:rsid w:val="00991400"/>
    <w:rPr>
      <w:rFonts w:ascii="Clarika Grotesque Medium" w:hAnsi="Clarika Grotesque Medium"/>
      <w:sz w:val="20"/>
    </w:rPr>
  </w:style>
  <w:style w:type="character" w:customStyle="1" w:styleId="Absenderadresszeichen">
    <w:name w:val="Absenderadresszeichen"/>
    <w:basedOn w:val="KeinLeerraumZchn"/>
    <w:link w:val="Absenderadresse"/>
    <w:uiPriority w:val="3"/>
    <w:rsid w:val="00991400"/>
    <w:rPr>
      <w:rFonts w:ascii="MiloSerifOT" w:hAnsi="MiloSerifOT"/>
      <w:color w:val="000000" w:themeColor="text1"/>
      <w:sz w:val="18"/>
      <w:szCs w:val="18"/>
    </w:rPr>
  </w:style>
  <w:style w:type="character" w:customStyle="1" w:styleId="NamenszeichendesAbsenders">
    <w:name w:val="Namenszeichen des Absenders"/>
    <w:basedOn w:val="Absenderadresszeichen"/>
    <w:link w:val="NamedesAbsenders"/>
    <w:uiPriority w:val="2"/>
    <w:rsid w:val="00991400"/>
    <w:rPr>
      <w:rFonts w:ascii="Clarika Grotesque Medium" w:hAnsi="Clarika Grotesque Medium"/>
      <w:color w:val="000000" w:themeColor="text1"/>
      <w:sz w:val="20"/>
      <w:szCs w:val="18"/>
    </w:rPr>
  </w:style>
  <w:style w:type="character" w:customStyle="1" w:styleId="Empfngeradresszeichen">
    <w:name w:val="Empfängeradresszeichen"/>
    <w:basedOn w:val="KeinLeerraumZchn"/>
    <w:link w:val="Empfngeradresse"/>
    <w:uiPriority w:val="5"/>
    <w:rsid w:val="00944C01"/>
    <w:rPr>
      <w:rFonts w:ascii="Ubuntu" w:hAnsi="Ubuntu"/>
      <w:color w:val="000000" w:themeColor="text1"/>
      <w:sz w:val="18"/>
    </w:rPr>
  </w:style>
  <w:style w:type="character" w:customStyle="1" w:styleId="NamenszeichendesEmpfngers">
    <w:name w:val="Namenszeichen des Empfängers"/>
    <w:basedOn w:val="Empfngeradresszeichen"/>
    <w:link w:val="NamedesEmpfngers"/>
    <w:uiPriority w:val="4"/>
    <w:rsid w:val="00944C01"/>
    <w:rPr>
      <w:rFonts w:ascii="Ubuntu" w:hAnsi="Ubuntu"/>
      <w:b/>
      <w:color w:val="000000" w:themeColor="text1"/>
      <w:sz w:val="20"/>
    </w:rPr>
  </w:style>
  <w:style w:type="paragraph" w:customStyle="1" w:styleId="NamedesAbsendersbeiSignatur">
    <w:name w:val="Name des Absenders (bei Signatur)"/>
    <w:basedOn w:val="KeinLeerraum"/>
    <w:uiPriority w:val="7"/>
    <w:rsid w:val="00E972D6"/>
    <w:pPr>
      <w:pBdr>
        <w:top w:val="single" w:sz="4" w:space="1" w:color="FF0A43" w:themeColor="accent1"/>
      </w:pBdr>
      <w:ind w:right="4320"/>
    </w:pPr>
    <w:rPr>
      <w:b/>
      <w:color w:val="FF0A43" w:themeColor="accent1"/>
    </w:rPr>
  </w:style>
  <w:style w:type="paragraph" w:styleId="Unterschrift">
    <w:name w:val="Signature"/>
    <w:basedOn w:val="Standard"/>
    <w:link w:val="UnterschriftZchn"/>
    <w:uiPriority w:val="99"/>
    <w:unhideWhenUsed/>
    <w:rsid w:val="00E972D6"/>
    <w:rPr>
      <w:rFonts w:ascii="Univers Next Pro" w:eastAsiaTheme="minorEastAsia" w:hAnsi="Univers Next Pro" w:cstheme="minorBidi"/>
      <w:sz w:val="20"/>
      <w:szCs w:val="22"/>
      <w:lang w:val="en-US" w:eastAsia="en-US" w:bidi="he-IL"/>
    </w:rPr>
  </w:style>
  <w:style w:type="character" w:customStyle="1" w:styleId="UnterschriftZchn">
    <w:name w:val="Unterschrift Zchn"/>
    <w:basedOn w:val="Absatz-Standardschriftart"/>
    <w:link w:val="Unterschrift"/>
    <w:uiPriority w:val="99"/>
    <w:rsid w:val="00E972D6"/>
    <w:rPr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972D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972D6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rsid w:val="00E972D6"/>
    <w:rPr>
      <w:i/>
      <w:iCs/>
      <w:smallCaps/>
      <w:spacing w:val="5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E972D6"/>
    <w:pPr>
      <w:spacing w:after="200"/>
    </w:pPr>
    <w:rPr>
      <w:rFonts w:ascii="Univers Next Pro" w:eastAsiaTheme="minorEastAsia" w:hAnsi="Univers Next Pro" w:cstheme="minorBidi"/>
      <w:b/>
      <w:bCs/>
      <w:color w:val="FF0A43" w:themeColor="accent1"/>
      <w:sz w:val="18"/>
      <w:szCs w:val="18"/>
      <w:lang w:val="en-US" w:eastAsia="en-US" w:bidi="he-IL"/>
    </w:rPr>
  </w:style>
  <w:style w:type="character" w:styleId="Hervorhebung">
    <w:name w:val="Emphasis"/>
    <w:uiPriority w:val="20"/>
    <w:qFormat/>
    <w:rsid w:val="00E972D6"/>
    <w:rPr>
      <w:b/>
      <w:bCs/>
      <w:i/>
      <w:iC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E972D6"/>
    <w:pPr>
      <w:tabs>
        <w:tab w:val="center" w:pos="4320"/>
        <w:tab w:val="right" w:pos="8640"/>
      </w:tabs>
      <w:spacing w:after="200" w:line="276" w:lineRule="auto"/>
    </w:pPr>
    <w:rPr>
      <w:rFonts w:ascii="Univers Next Pro" w:eastAsiaTheme="minorEastAsia" w:hAnsi="Univers Next Pro" w:cstheme="minorBidi"/>
      <w:sz w:val="20"/>
      <w:szCs w:val="22"/>
      <w:lang w:val="en-US" w:eastAsia="en-US" w:bidi="he-IL"/>
    </w:rPr>
  </w:style>
  <w:style w:type="character" w:customStyle="1" w:styleId="KopfzeileZchn">
    <w:name w:val="Kopfzeile Zchn"/>
    <w:basedOn w:val="Absatz-Standardschriftart"/>
    <w:link w:val="Kopfzeile"/>
    <w:uiPriority w:val="99"/>
    <w:rsid w:val="00E972D6"/>
    <w:rPr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semiHidden/>
    <w:rsid w:val="00E972D6"/>
    <w:rPr>
      <w:rFonts w:asciiTheme="majorHAnsi" w:eastAsiaTheme="majorEastAsia" w:hAnsiTheme="majorHAnsi" w:cstheme="majorBidi"/>
      <w:b/>
      <w:bCs/>
      <w:color w:val="BC002B" w:themeColor="accent1" w:themeShade="B5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972D6"/>
    <w:rPr>
      <w:rFonts w:asciiTheme="majorHAnsi" w:eastAsiaTheme="majorEastAsia" w:hAnsiTheme="majorHAnsi" w:cstheme="majorBidi"/>
      <w:b/>
      <w:bCs/>
      <w:color w:val="FF0A43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972D6"/>
    <w:rPr>
      <w:rFonts w:asciiTheme="majorHAnsi" w:eastAsiaTheme="majorEastAsia" w:hAnsiTheme="majorHAnsi" w:cstheme="majorBidi"/>
      <w:b/>
      <w:bCs/>
      <w:color w:val="FF0A43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972D6"/>
    <w:rPr>
      <w:rFonts w:asciiTheme="majorHAnsi" w:eastAsiaTheme="majorEastAsia" w:hAnsiTheme="majorHAnsi" w:cstheme="majorBidi"/>
      <w:b/>
      <w:bCs/>
      <w:i/>
      <w:iCs/>
      <w:color w:val="FF0A43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972D6"/>
    <w:rPr>
      <w:rFonts w:asciiTheme="majorHAnsi" w:eastAsiaTheme="majorEastAsia" w:hAnsiTheme="majorHAnsi" w:cstheme="majorBidi"/>
      <w:color w:val="83001E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972D6"/>
    <w:rPr>
      <w:rFonts w:asciiTheme="majorHAnsi" w:eastAsiaTheme="majorEastAsia" w:hAnsiTheme="majorHAnsi" w:cstheme="majorBidi"/>
      <w:i/>
      <w:iCs/>
      <w:color w:val="83001E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972D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972D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972D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E972D6"/>
    <w:rPr>
      <w:color w:val="0563C1" w:themeColor="hyperlink"/>
      <w:u w:val="single"/>
    </w:rPr>
  </w:style>
  <w:style w:type="character" w:styleId="IntensiveHervorhebung">
    <w:name w:val="Intense Emphasis"/>
    <w:basedOn w:val="Absatz-Standardschriftart"/>
    <w:uiPriority w:val="21"/>
    <w:rsid w:val="00E972D6"/>
    <w:rPr>
      <w:b/>
      <w:bCs/>
      <w:i/>
      <w:iCs/>
      <w:smallCaps/>
      <w:color w:val="FF0A43" w:themeColor="accent1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E972D6"/>
    <w:pPr>
      <w:pBdr>
        <w:bottom w:val="single" w:sz="4" w:space="4" w:color="FF0A43" w:themeColor="accent1"/>
      </w:pBdr>
      <w:spacing w:before="320" w:after="480" w:line="276" w:lineRule="auto"/>
      <w:ind w:left="936" w:right="936"/>
    </w:pPr>
    <w:rPr>
      <w:rFonts w:ascii="Univers Next Pro" w:eastAsiaTheme="minorEastAsia" w:hAnsi="Univers Next Pro" w:cstheme="minorBidi"/>
      <w:b/>
      <w:bCs/>
      <w:i/>
      <w:iCs/>
      <w:color w:val="FF0A43" w:themeColor="accent1"/>
      <w:sz w:val="22"/>
      <w:szCs w:val="22"/>
      <w:lang w:val="en-US" w:eastAsia="en-US" w:bidi="he-I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972D6"/>
    <w:rPr>
      <w:b/>
      <w:bCs/>
      <w:i/>
      <w:iCs/>
      <w:color w:val="FF0A43" w:themeColor="accent1"/>
    </w:rPr>
  </w:style>
  <w:style w:type="character" w:styleId="IntensiverVerweis">
    <w:name w:val="Intense Reference"/>
    <w:basedOn w:val="Absatz-Standardschriftart"/>
    <w:uiPriority w:val="32"/>
    <w:qFormat/>
    <w:rsid w:val="00E33A90"/>
    <w:rPr>
      <w:rFonts w:ascii="Ubuntu" w:hAnsi="Ubuntu"/>
      <w:b w:val="0"/>
      <w:bCs w:val="0"/>
      <w:i w:val="0"/>
      <w:iCs w:val="0"/>
      <w:smallCaps/>
      <w:spacing w:val="5"/>
      <w:u w:val="single"/>
    </w:rPr>
  </w:style>
  <w:style w:type="table" w:customStyle="1" w:styleId="B2LightShadingAccent2">
    <w:name w:val="B2 Light Shading Accent 2"/>
    <w:basedOn w:val="NormaleTabelle"/>
    <w:uiPriority w:val="42"/>
    <w:rsid w:val="00E972D6"/>
    <w:pPr>
      <w:spacing w:after="0" w:line="240" w:lineRule="auto"/>
    </w:pPr>
    <w:rPr>
      <w:rFonts w:ascii="Arial" w:hAnsi="Arial"/>
      <w:color w:val="FD001C" w:themeColor="accent2" w:themeShade="BF"/>
    </w:rPr>
    <w:tblPr>
      <w:tblStyleRowBandSize w:val="1"/>
      <w:tblStyleColBandSize w:val="1"/>
      <w:tblBorders>
        <w:top w:val="single" w:sz="8" w:space="0" w:color="FF5468" w:themeColor="accent2"/>
        <w:bottom w:val="single" w:sz="8" w:space="0" w:color="FF5468" w:themeColor="accent2"/>
      </w:tblBorders>
    </w:tblPr>
    <w:tblStylePr w:type="firstRow">
      <w:rPr>
        <w:b/>
        <w:bCs/>
        <w:color w:val="FD001C" w:themeColor="accent2" w:themeShade="BF"/>
      </w:rPr>
      <w:tblPr/>
      <w:tcPr>
        <w:tcBorders>
          <w:top w:val="single" w:sz="8" w:space="0" w:color="FF5468" w:themeColor="accent2"/>
          <w:left w:val="nil"/>
          <w:bottom w:val="single" w:sz="8" w:space="0" w:color="FF5468" w:themeColor="accent2"/>
          <w:right w:val="nil"/>
          <w:insideH w:val="nil"/>
          <w:insideV w:val="nil"/>
        </w:tcBorders>
      </w:tcPr>
    </w:tblStylePr>
    <w:tblStylePr w:type="lastRow">
      <w:rPr>
        <w:b/>
        <w:bCs/>
        <w:color w:val="FD001C" w:themeColor="accent2" w:themeShade="BF"/>
      </w:rPr>
      <w:tblPr/>
      <w:tcPr>
        <w:tcBorders>
          <w:top w:val="single" w:sz="8" w:space="0" w:color="FF5468" w:themeColor="accent2"/>
          <w:left w:val="nil"/>
          <w:bottom w:val="single" w:sz="8" w:space="0" w:color="FF5468" w:themeColor="accent2"/>
          <w:right w:val="nil"/>
          <w:insideH w:val="nil"/>
          <w:insideV w:val="nil"/>
        </w:tcBorders>
      </w:tcPr>
    </w:tblStylePr>
    <w:tblStylePr w:type="firstCol">
      <w:rPr>
        <w:b/>
        <w:bCs/>
        <w:color w:val="FD001C" w:themeColor="accent2" w:themeShade="BF"/>
      </w:rPr>
    </w:tblStylePr>
    <w:tblStylePr w:type="lastCol">
      <w:rPr>
        <w:b/>
        <w:bCs/>
        <w:color w:val="FD001C" w:themeColor="accent2" w:themeShade="BF"/>
      </w:rPr>
    </w:tblStylePr>
    <w:tblStylePr w:type="band1Vert">
      <w:tblPr/>
      <w:tcPr>
        <w:tcBorders>
          <w:top w:val="single" w:sz="8" w:space="0" w:color="FF5468" w:themeColor="accent2"/>
          <w:left w:val="nil"/>
          <w:bottom w:val="single" w:sz="8" w:space="0" w:color="FF5468" w:themeColor="accent2"/>
          <w:right w:val="nil"/>
          <w:insideH w:val="nil"/>
          <w:insideV w:val="nil"/>
        </w:tcBorders>
        <w:shd w:val="clear" w:color="auto" w:fill="FFD4D9" w:themeFill="accent2" w:themeFillTint="3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4D9" w:themeFill="accent2" w:themeFillTint="3F"/>
      </w:tcPr>
    </w:tblStylePr>
  </w:style>
  <w:style w:type="paragraph" w:styleId="Aufzhlungszeichen">
    <w:name w:val="List Bullet"/>
    <w:basedOn w:val="Standard"/>
    <w:uiPriority w:val="36"/>
    <w:unhideWhenUsed/>
    <w:qFormat/>
    <w:rsid w:val="008D4E6E"/>
    <w:pPr>
      <w:numPr>
        <w:numId w:val="1"/>
      </w:numPr>
      <w:spacing w:after="120" w:line="276" w:lineRule="auto"/>
      <w:contextualSpacing/>
    </w:pPr>
    <w:rPr>
      <w:rFonts w:ascii="Univers Next Pro" w:eastAsiaTheme="minorEastAsia" w:hAnsi="Univers Next Pro" w:cstheme="minorBidi"/>
      <w:color w:val="000000" w:themeColor="text1"/>
      <w:sz w:val="20"/>
      <w:szCs w:val="22"/>
      <w:lang w:val="en-US" w:eastAsia="en-US" w:bidi="he-IL"/>
    </w:rPr>
  </w:style>
  <w:style w:type="paragraph" w:styleId="Aufzhlungszeichen2">
    <w:name w:val="List Bullet 2"/>
    <w:basedOn w:val="Standard"/>
    <w:uiPriority w:val="36"/>
    <w:unhideWhenUsed/>
    <w:qFormat/>
    <w:rsid w:val="00E33A90"/>
    <w:pPr>
      <w:numPr>
        <w:numId w:val="3"/>
      </w:numPr>
      <w:spacing w:after="120" w:line="276" w:lineRule="auto"/>
      <w:contextualSpacing/>
    </w:pPr>
    <w:rPr>
      <w:rFonts w:ascii="Univers Next Pro" w:eastAsiaTheme="minorEastAsia" w:hAnsi="Univers Next Pro" w:cstheme="minorBidi"/>
      <w:sz w:val="20"/>
      <w:szCs w:val="22"/>
      <w:lang w:val="en-US" w:eastAsia="en-US" w:bidi="he-IL"/>
    </w:rPr>
  </w:style>
  <w:style w:type="paragraph" w:styleId="Aufzhlungszeichen3">
    <w:name w:val="List Bullet 3"/>
    <w:basedOn w:val="Standard"/>
    <w:uiPriority w:val="36"/>
    <w:unhideWhenUsed/>
    <w:rsid w:val="00E972D6"/>
    <w:pPr>
      <w:numPr>
        <w:numId w:val="5"/>
      </w:numPr>
      <w:spacing w:after="120" w:line="276" w:lineRule="auto"/>
      <w:contextualSpacing/>
    </w:pPr>
    <w:rPr>
      <w:rFonts w:ascii="Univers Next Pro" w:eastAsiaTheme="minorEastAsia" w:hAnsi="Univers Next Pro" w:cstheme="minorBidi"/>
      <w:sz w:val="20"/>
      <w:szCs w:val="22"/>
      <w:lang w:val="en-US" w:eastAsia="en-US" w:bidi="he-IL"/>
    </w:rPr>
  </w:style>
  <w:style w:type="paragraph" w:styleId="Aufzhlungszeichen4">
    <w:name w:val="List Bullet 4"/>
    <w:basedOn w:val="Standard"/>
    <w:uiPriority w:val="36"/>
    <w:semiHidden/>
    <w:unhideWhenUsed/>
    <w:rsid w:val="00E972D6"/>
    <w:pPr>
      <w:numPr>
        <w:numId w:val="7"/>
      </w:numPr>
      <w:spacing w:after="120" w:line="276" w:lineRule="auto"/>
      <w:contextualSpacing/>
    </w:pPr>
    <w:rPr>
      <w:rFonts w:ascii="Univers Next Pro" w:eastAsiaTheme="minorEastAsia" w:hAnsi="Univers Next Pro" w:cstheme="minorBidi"/>
      <w:sz w:val="20"/>
      <w:szCs w:val="22"/>
      <w:lang w:val="en-US" w:eastAsia="en-US" w:bidi="he-IL"/>
    </w:rPr>
  </w:style>
  <w:style w:type="paragraph" w:styleId="Aufzhlungszeichen5">
    <w:name w:val="List Bullet 5"/>
    <w:basedOn w:val="Standard"/>
    <w:uiPriority w:val="36"/>
    <w:semiHidden/>
    <w:unhideWhenUsed/>
    <w:rsid w:val="00E972D6"/>
    <w:pPr>
      <w:numPr>
        <w:numId w:val="9"/>
      </w:numPr>
      <w:spacing w:after="120" w:line="276" w:lineRule="auto"/>
      <w:contextualSpacing/>
    </w:pPr>
    <w:rPr>
      <w:rFonts w:ascii="Univers Next Pro" w:eastAsiaTheme="minorEastAsia" w:hAnsi="Univers Next Pro" w:cstheme="minorBidi"/>
      <w:sz w:val="20"/>
      <w:szCs w:val="22"/>
      <w:lang w:val="en-US" w:eastAsia="en-US" w:bidi="he-IL"/>
    </w:rPr>
  </w:style>
  <w:style w:type="paragraph" w:styleId="Zitat">
    <w:name w:val="Quote"/>
    <w:basedOn w:val="Standard"/>
    <w:next w:val="Standard"/>
    <w:link w:val="ZitatZchn"/>
    <w:uiPriority w:val="29"/>
    <w:qFormat/>
    <w:rsid w:val="00E972D6"/>
    <w:pPr>
      <w:spacing w:after="200" w:line="276" w:lineRule="auto"/>
    </w:pPr>
    <w:rPr>
      <w:rFonts w:ascii="Univers Next Pro" w:eastAsiaTheme="minorEastAsia" w:hAnsi="Univers Next Pro" w:cstheme="minorBidi"/>
      <w:i/>
      <w:iCs/>
      <w:color w:val="000000" w:themeColor="text1"/>
      <w:sz w:val="22"/>
      <w:szCs w:val="22"/>
      <w:lang w:val="en-US" w:eastAsia="en-US" w:bidi="he-IL"/>
    </w:rPr>
  </w:style>
  <w:style w:type="character" w:customStyle="1" w:styleId="ZitatZchn">
    <w:name w:val="Zitat Zchn"/>
    <w:basedOn w:val="Absatz-Standardschriftart"/>
    <w:link w:val="Zitat"/>
    <w:uiPriority w:val="29"/>
    <w:rsid w:val="00E972D6"/>
    <w:rPr>
      <w:i/>
      <w:iCs/>
      <w:color w:val="000000" w:themeColor="text1"/>
    </w:rPr>
  </w:style>
  <w:style w:type="character" w:styleId="Fett">
    <w:name w:val="Strong"/>
    <w:uiPriority w:val="22"/>
    <w:qFormat/>
    <w:rsid w:val="00944C01"/>
    <w:rPr>
      <w:rFonts w:ascii="Ubuntu Medium" w:hAnsi="Ubuntu Medium"/>
      <w:b w:val="0"/>
      <w:bCs w:val="0"/>
      <w:i w:val="0"/>
      <w:iCs w:val="0"/>
    </w:rPr>
  </w:style>
  <w:style w:type="paragraph" w:styleId="Untertitel">
    <w:name w:val="Subtitle"/>
    <w:basedOn w:val="Standard"/>
    <w:link w:val="UntertitelZchn"/>
    <w:uiPriority w:val="11"/>
    <w:semiHidden/>
    <w:unhideWhenUsed/>
    <w:rsid w:val="00E972D6"/>
    <w:pPr>
      <w:numPr>
        <w:ilvl w:val="1"/>
      </w:numPr>
    </w:pPr>
    <w:rPr>
      <w:rFonts w:asciiTheme="majorHAnsi" w:eastAsiaTheme="majorEastAsia" w:hAnsiTheme="majorHAnsi" w:cstheme="majorBidi"/>
      <w:i/>
      <w:iCs/>
      <w:color w:val="FF0A43" w:themeColor="accent1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E972D6"/>
    <w:rPr>
      <w:rFonts w:asciiTheme="majorHAnsi" w:eastAsiaTheme="majorEastAsia" w:hAnsiTheme="majorHAnsi" w:cstheme="majorBidi"/>
      <w:i/>
      <w:iCs/>
      <w:color w:val="FF0A43" w:themeColor="accent1"/>
      <w:spacing w:val="15"/>
      <w:sz w:val="24"/>
      <w:szCs w:val="24"/>
    </w:rPr>
  </w:style>
  <w:style w:type="character" w:styleId="SchwacheHervorhebung">
    <w:name w:val="Subtle Emphasis"/>
    <w:basedOn w:val="Absatz-Standardschriftart"/>
    <w:uiPriority w:val="19"/>
    <w:rsid w:val="00E972D6"/>
    <w:rPr>
      <w:i/>
      <w:iCs/>
    </w:rPr>
  </w:style>
  <w:style w:type="character" w:styleId="SchwacherVerweis">
    <w:name w:val="Subtle Reference"/>
    <w:basedOn w:val="Absatz-Standardschriftart"/>
    <w:uiPriority w:val="31"/>
    <w:rsid w:val="00E972D6"/>
    <w:rPr>
      <w:smallCaps/>
    </w:rPr>
  </w:style>
  <w:style w:type="paragraph" w:styleId="Titel">
    <w:name w:val="Title"/>
    <w:basedOn w:val="Standard"/>
    <w:link w:val="TitelZchn"/>
    <w:uiPriority w:val="10"/>
    <w:semiHidden/>
    <w:unhideWhenUsed/>
    <w:rsid w:val="00E972D6"/>
    <w:pPr>
      <w:pBdr>
        <w:bottom w:val="single" w:sz="8" w:space="4" w:color="FF0A43" w:themeColor="accent1"/>
      </w:pBdr>
      <w:spacing w:after="300"/>
      <w:contextualSpacing/>
    </w:pPr>
    <w:rPr>
      <w:rFonts w:asciiTheme="majorHAnsi" w:eastAsiaTheme="majorEastAsia" w:hAnsiTheme="majorHAnsi" w:cstheme="majorBidi"/>
      <w:color w:val="364354" w:themeColor="text2" w:themeShade="CC"/>
      <w:spacing w:val="5"/>
      <w:kern w:val="28"/>
      <w:sz w:val="52"/>
      <w:szCs w:val="52"/>
      <w:lang w:val="en-US" w:eastAsia="en-US" w:bidi="he-IL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E972D6"/>
    <w:rPr>
      <w:rFonts w:asciiTheme="majorHAnsi" w:eastAsiaTheme="majorEastAsia" w:hAnsiTheme="majorHAnsi" w:cstheme="majorBidi"/>
      <w:color w:val="364354" w:themeColor="text2" w:themeShade="CC"/>
      <w:spacing w:val="5"/>
      <w:kern w:val="28"/>
      <w:sz w:val="52"/>
      <w:szCs w:val="52"/>
    </w:rPr>
  </w:style>
  <w:style w:type="paragraph" w:styleId="Verzeichnis1">
    <w:name w:val="toc 1"/>
    <w:basedOn w:val="Standard"/>
    <w:next w:val="Standard"/>
    <w:autoRedefine/>
    <w:uiPriority w:val="99"/>
    <w:semiHidden/>
    <w:unhideWhenUsed/>
    <w:rsid w:val="00E972D6"/>
    <w:pPr>
      <w:tabs>
        <w:tab w:val="right" w:leader="dot" w:pos="8630"/>
      </w:tabs>
      <w:spacing w:after="40"/>
    </w:pPr>
    <w:rPr>
      <w:rFonts w:ascii="Univers Next Pro" w:eastAsiaTheme="minorEastAsia" w:hAnsi="Univers Next Pro" w:cstheme="minorBidi"/>
      <w:smallCaps/>
      <w:noProof/>
      <w:color w:val="FF5468" w:themeColor="accent2"/>
      <w:sz w:val="20"/>
      <w:szCs w:val="22"/>
      <w:lang w:val="en-US" w:eastAsia="en-US" w:bidi="he-IL"/>
    </w:rPr>
  </w:style>
  <w:style w:type="paragraph" w:styleId="Verzeichnis2">
    <w:name w:val="toc 2"/>
    <w:basedOn w:val="Standard"/>
    <w:next w:val="Standard"/>
    <w:autoRedefine/>
    <w:uiPriority w:val="99"/>
    <w:semiHidden/>
    <w:unhideWhenUsed/>
    <w:rsid w:val="00E972D6"/>
    <w:pPr>
      <w:tabs>
        <w:tab w:val="right" w:leader="dot" w:pos="8630"/>
      </w:tabs>
      <w:spacing w:after="40"/>
      <w:ind w:left="216"/>
    </w:pPr>
    <w:rPr>
      <w:rFonts w:ascii="Univers Next Pro" w:eastAsiaTheme="minorEastAsia" w:hAnsi="Univers Next Pro" w:cstheme="minorBidi"/>
      <w:smallCaps/>
      <w:noProof/>
      <w:sz w:val="20"/>
      <w:szCs w:val="22"/>
      <w:lang w:val="en-US" w:eastAsia="en-US" w:bidi="he-IL"/>
    </w:rPr>
  </w:style>
  <w:style w:type="paragraph" w:styleId="Verzeichnis3">
    <w:name w:val="toc 3"/>
    <w:basedOn w:val="Standard"/>
    <w:next w:val="Standard"/>
    <w:autoRedefine/>
    <w:uiPriority w:val="99"/>
    <w:semiHidden/>
    <w:unhideWhenUsed/>
    <w:rsid w:val="00E972D6"/>
    <w:pPr>
      <w:tabs>
        <w:tab w:val="right" w:leader="dot" w:pos="8630"/>
      </w:tabs>
      <w:spacing w:after="40"/>
      <w:ind w:left="446"/>
    </w:pPr>
    <w:rPr>
      <w:rFonts w:ascii="Univers Next Pro" w:eastAsiaTheme="minorEastAsia" w:hAnsi="Univers Next Pro" w:cstheme="minorBidi"/>
      <w:smallCaps/>
      <w:noProof/>
      <w:sz w:val="20"/>
      <w:szCs w:val="22"/>
      <w:lang w:val="en-US" w:eastAsia="en-US" w:bidi="he-IL"/>
    </w:rPr>
  </w:style>
  <w:style w:type="paragraph" w:styleId="Verzeichnis4">
    <w:name w:val="toc 4"/>
    <w:basedOn w:val="Standard"/>
    <w:next w:val="Standard"/>
    <w:autoRedefine/>
    <w:uiPriority w:val="99"/>
    <w:semiHidden/>
    <w:unhideWhenUsed/>
    <w:rsid w:val="00E972D6"/>
    <w:pPr>
      <w:tabs>
        <w:tab w:val="right" w:leader="dot" w:pos="8630"/>
      </w:tabs>
      <w:spacing w:after="40"/>
      <w:ind w:left="662"/>
    </w:pPr>
    <w:rPr>
      <w:rFonts w:ascii="Univers Next Pro" w:eastAsiaTheme="minorEastAsia" w:hAnsi="Univers Next Pro" w:cstheme="minorBidi"/>
      <w:smallCaps/>
      <w:noProof/>
      <w:sz w:val="20"/>
      <w:szCs w:val="22"/>
      <w:lang w:val="en-US" w:eastAsia="en-US" w:bidi="he-IL"/>
    </w:rPr>
  </w:style>
  <w:style w:type="paragraph" w:styleId="Verzeichnis5">
    <w:name w:val="toc 5"/>
    <w:basedOn w:val="Standard"/>
    <w:next w:val="Standard"/>
    <w:autoRedefine/>
    <w:uiPriority w:val="99"/>
    <w:semiHidden/>
    <w:unhideWhenUsed/>
    <w:rsid w:val="00E972D6"/>
    <w:pPr>
      <w:tabs>
        <w:tab w:val="right" w:leader="dot" w:pos="8630"/>
      </w:tabs>
      <w:spacing w:after="40"/>
      <w:ind w:left="878"/>
    </w:pPr>
    <w:rPr>
      <w:rFonts w:ascii="Univers Next Pro" w:eastAsiaTheme="minorEastAsia" w:hAnsi="Univers Next Pro" w:cstheme="minorBidi"/>
      <w:smallCaps/>
      <w:noProof/>
      <w:sz w:val="20"/>
      <w:szCs w:val="22"/>
      <w:lang w:val="en-US" w:eastAsia="en-US" w:bidi="he-IL"/>
    </w:rPr>
  </w:style>
  <w:style w:type="paragraph" w:styleId="Verzeichnis6">
    <w:name w:val="toc 6"/>
    <w:basedOn w:val="Standard"/>
    <w:next w:val="Standard"/>
    <w:autoRedefine/>
    <w:uiPriority w:val="99"/>
    <w:semiHidden/>
    <w:unhideWhenUsed/>
    <w:rsid w:val="00E972D6"/>
    <w:pPr>
      <w:tabs>
        <w:tab w:val="right" w:leader="dot" w:pos="8630"/>
      </w:tabs>
      <w:spacing w:after="40"/>
      <w:ind w:left="1094"/>
    </w:pPr>
    <w:rPr>
      <w:rFonts w:ascii="Univers Next Pro" w:eastAsiaTheme="minorEastAsia" w:hAnsi="Univers Next Pro" w:cstheme="minorBidi"/>
      <w:smallCaps/>
      <w:noProof/>
      <w:sz w:val="20"/>
      <w:szCs w:val="22"/>
      <w:lang w:val="en-US" w:eastAsia="en-US" w:bidi="he-IL"/>
    </w:rPr>
  </w:style>
  <w:style w:type="paragraph" w:styleId="Verzeichnis7">
    <w:name w:val="toc 7"/>
    <w:basedOn w:val="Standard"/>
    <w:next w:val="Standard"/>
    <w:autoRedefine/>
    <w:uiPriority w:val="99"/>
    <w:semiHidden/>
    <w:unhideWhenUsed/>
    <w:rsid w:val="00E972D6"/>
    <w:pPr>
      <w:tabs>
        <w:tab w:val="right" w:leader="dot" w:pos="8630"/>
      </w:tabs>
      <w:spacing w:after="40"/>
      <w:ind w:left="1325"/>
    </w:pPr>
    <w:rPr>
      <w:rFonts w:ascii="Univers Next Pro" w:eastAsiaTheme="minorEastAsia" w:hAnsi="Univers Next Pro" w:cstheme="minorBidi"/>
      <w:smallCaps/>
      <w:noProof/>
      <w:sz w:val="20"/>
      <w:szCs w:val="22"/>
      <w:lang w:val="en-US" w:eastAsia="en-US" w:bidi="he-IL"/>
    </w:rPr>
  </w:style>
  <w:style w:type="paragraph" w:styleId="Verzeichnis8">
    <w:name w:val="toc 8"/>
    <w:basedOn w:val="Standard"/>
    <w:next w:val="Standard"/>
    <w:autoRedefine/>
    <w:uiPriority w:val="99"/>
    <w:semiHidden/>
    <w:unhideWhenUsed/>
    <w:rsid w:val="00E972D6"/>
    <w:pPr>
      <w:tabs>
        <w:tab w:val="right" w:leader="dot" w:pos="8630"/>
      </w:tabs>
      <w:spacing w:after="40"/>
      <w:ind w:left="1540"/>
    </w:pPr>
    <w:rPr>
      <w:rFonts w:ascii="Univers Next Pro" w:eastAsiaTheme="minorEastAsia" w:hAnsi="Univers Next Pro" w:cstheme="minorBidi"/>
      <w:smallCaps/>
      <w:noProof/>
      <w:sz w:val="20"/>
      <w:szCs w:val="22"/>
      <w:lang w:val="en-US" w:eastAsia="en-US" w:bidi="he-IL"/>
    </w:rPr>
  </w:style>
  <w:style w:type="paragraph" w:styleId="Verzeichnis9">
    <w:name w:val="toc 9"/>
    <w:basedOn w:val="Standard"/>
    <w:next w:val="Standard"/>
    <w:autoRedefine/>
    <w:uiPriority w:val="99"/>
    <w:semiHidden/>
    <w:unhideWhenUsed/>
    <w:rsid w:val="00E972D6"/>
    <w:pPr>
      <w:tabs>
        <w:tab w:val="right" w:leader="dot" w:pos="8630"/>
      </w:tabs>
      <w:spacing w:after="40"/>
      <w:ind w:left="1760"/>
    </w:pPr>
    <w:rPr>
      <w:rFonts w:ascii="Univers Next Pro" w:eastAsiaTheme="minorEastAsia" w:hAnsi="Univers Next Pro" w:cstheme="minorBidi"/>
      <w:smallCaps/>
      <w:noProof/>
      <w:sz w:val="20"/>
      <w:szCs w:val="22"/>
      <w:lang w:val="en-US" w:eastAsia="en-US" w:bidi="he-IL"/>
    </w:rPr>
  </w:style>
  <w:style w:type="paragraph" w:customStyle="1" w:styleId="Kopfzeile-Links">
    <w:name w:val="Kopfzeile - Links"/>
    <w:basedOn w:val="Kopfzeile"/>
    <w:uiPriority w:val="35"/>
    <w:semiHidden/>
    <w:unhideWhenUsed/>
    <w:rsid w:val="00E972D6"/>
    <w:pPr>
      <w:pBdr>
        <w:bottom w:val="dashed" w:sz="4" w:space="18" w:color="7F7F7F" w:themeColor="text1" w:themeTint="80"/>
      </w:pBdr>
      <w:spacing w:line="396" w:lineRule="auto"/>
    </w:pPr>
    <w:rPr>
      <w:color w:val="7F7F7F" w:themeColor="text1" w:themeTint="80"/>
    </w:rPr>
  </w:style>
  <w:style w:type="paragraph" w:customStyle="1" w:styleId="Fuzeile-Links">
    <w:name w:val="Fußzeile - Links"/>
    <w:basedOn w:val="Standard"/>
    <w:next w:val="Standard"/>
    <w:uiPriority w:val="35"/>
    <w:semiHidden/>
    <w:unhideWhenUsed/>
    <w:rsid w:val="00E972D6"/>
    <w:pPr>
      <w:pBdr>
        <w:top w:val="dashed" w:sz="4" w:space="18" w:color="7F7F7F" w:themeColor="text1" w:themeTint="80"/>
      </w:pBdr>
      <w:tabs>
        <w:tab w:val="center" w:pos="4320"/>
        <w:tab w:val="right" w:pos="8640"/>
      </w:tabs>
      <w:spacing w:after="200" w:line="276" w:lineRule="auto"/>
    </w:pPr>
    <w:rPr>
      <w:rFonts w:ascii="Univers Next Pro" w:eastAsiaTheme="minorEastAsia" w:hAnsi="Univers Next Pro" w:cstheme="minorBidi"/>
      <w:color w:val="7F7F7F" w:themeColor="text1" w:themeTint="80"/>
      <w:sz w:val="20"/>
      <w:szCs w:val="18"/>
      <w:lang w:val="en-US" w:eastAsia="en-US" w:bidi="he-IL"/>
    </w:rPr>
  </w:style>
  <w:style w:type="paragraph" w:customStyle="1" w:styleId="Fuzeile-Rechts">
    <w:name w:val="Fußzeile - Rechts"/>
    <w:basedOn w:val="Fuzeile"/>
    <w:uiPriority w:val="35"/>
    <w:unhideWhenUsed/>
    <w:rsid w:val="00E972D6"/>
    <w:pPr>
      <w:pBdr>
        <w:top w:val="dashed" w:sz="4" w:space="18" w:color="7F7F7F"/>
      </w:pBdr>
      <w:jc w:val="right"/>
    </w:pPr>
    <w:rPr>
      <w:color w:val="7F7F7F" w:themeColor="text1" w:themeTint="80"/>
      <w:szCs w:val="18"/>
    </w:rPr>
  </w:style>
  <w:style w:type="paragraph" w:customStyle="1" w:styleId="Kopfzeile-Rechts">
    <w:name w:val="Kopfzeile - Rechts"/>
    <w:basedOn w:val="Kopfzeile"/>
    <w:uiPriority w:val="35"/>
    <w:unhideWhenUsed/>
    <w:rsid w:val="00E972D6"/>
    <w:pPr>
      <w:pBdr>
        <w:bottom w:val="dashed" w:sz="4" w:space="18" w:color="7F7F7F"/>
      </w:pBdr>
      <w:jc w:val="right"/>
    </w:pPr>
    <w:rPr>
      <w:color w:val="7F7F7F" w:themeColor="text1" w:themeTint="80"/>
    </w:rPr>
  </w:style>
  <w:style w:type="character" w:styleId="Platzhaltertext">
    <w:name w:val="Placeholder Text"/>
    <w:basedOn w:val="Absatz-Standardschriftart"/>
    <w:uiPriority w:val="99"/>
    <w:unhideWhenUsed/>
    <w:rsid w:val="00E972D6"/>
    <w:rPr>
      <w:color w:val="808080"/>
    </w:rPr>
  </w:style>
  <w:style w:type="paragraph" w:customStyle="1" w:styleId="BasicParagraph">
    <w:name w:val="[Basic Paragraph]"/>
    <w:basedOn w:val="Standard"/>
    <w:uiPriority w:val="99"/>
    <w:rsid w:val="00944C0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lang w:val="en-US"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991400"/>
    <w:rPr>
      <w:color w:val="CC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rsid w:val="00416520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bsatz-Standardschriftart"/>
    <w:rsid w:val="002F172F"/>
  </w:style>
  <w:style w:type="paragraph" w:styleId="StandardWeb">
    <w:name w:val="Normal (Web)"/>
    <w:basedOn w:val="Standard"/>
    <w:uiPriority w:val="99"/>
    <w:semiHidden/>
    <w:unhideWhenUsed/>
    <w:rsid w:val="00442D0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8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s://slashfilmfestival.com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4.tiff"/><Relationship Id="rId2" Type="http://schemas.openxmlformats.org/officeDocument/2006/relationships/customXml" Target="../customXml/item2.xml"/><Relationship Id="rId16" Type="http://schemas.openxmlformats.org/officeDocument/2006/relationships/image" Target="media/image3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tiff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1.tiff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abrina/Downloads/Slash%20Schreibvorlage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Origin">
  <a:themeElements>
    <a:clrScheme name="Vermögen Mensch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FF0A43"/>
      </a:accent1>
      <a:accent2>
        <a:srgbClr val="FF5468"/>
      </a:accent2>
      <a:accent3>
        <a:srgbClr val="A5A5A5"/>
      </a:accent3>
      <a:accent4>
        <a:srgbClr val="00A63D"/>
      </a:accent4>
      <a:accent5>
        <a:srgbClr val="5FC979"/>
      </a:accent5>
      <a:accent6>
        <a:srgbClr val="7990FB"/>
      </a:accent6>
      <a:hlink>
        <a:srgbClr val="0563C1"/>
      </a:hlink>
      <a:folHlink>
        <a:srgbClr val="CC4F72"/>
      </a:folHlink>
    </a:clrScheme>
    <a:fontScheme name="Origin">
      <a:majorFont>
        <a:latin typeface="Bookman Old Style"/>
        <a:ea typeface=""/>
        <a:cs typeface=""/>
        <a:font script="Grek" typeface="Cambria"/>
        <a:font script="Cyrl" typeface="Cambria"/>
        <a:font script="Jpan" typeface="HG明朝E"/>
        <a:font script="Hang" typeface="돋움"/>
        <a:font script="Hans" typeface="宋体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Gill Sans MT"/>
        <a:ea typeface=""/>
        <a:cs typeface=""/>
        <a:font script="Grek" typeface="Calibri"/>
        <a:font script="Cyrl" typeface="Calibri"/>
        <a:font script="Jpan" typeface="ＭＳ Ｐゴシック"/>
        <a:font script="Hang" typeface="맑은 고딕"/>
        <a:font script="Hans" typeface="华文新魏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rigin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60000"/>
                <a:satMod val="300000"/>
              </a:schemeClr>
            </a:gs>
            <a:gs pos="30000">
              <a:schemeClr val="phClr">
                <a:shade val="80000"/>
                <a:satMod val="230000"/>
              </a:schemeClr>
            </a:gs>
            <a:gs pos="100000">
              <a:schemeClr val="phClr">
                <a:tint val="97000"/>
                <a:satMod val="22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6000"/>
                <a:satMod val="120000"/>
              </a:schemeClr>
              <a:schemeClr val="phClr">
                <a:tint val="90000"/>
              </a:schemeClr>
            </a:duotone>
          </a:blip>
          <a:tile tx="0" ty="0" sx="35000" sy="40000" flip="x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SelectedStyle=""/>
</file>

<file path=customXml/item3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3E2F1D0E8E87468B289CB57281B996" ma:contentTypeVersion="1" ma:contentTypeDescription="Create a new document." ma:contentTypeScope="" ma:versionID="62a345c190c3e02e35f6075a6cd279fe">
  <xsd:schema xmlns:xsd="http://www.w3.org/2001/XMLSchema" xmlns:xs="http://www.w3.org/2001/XMLSchema" xmlns:p="http://schemas.microsoft.com/office/2006/metadata/properties" xmlns:ns2="aac074f3-af53-40eb-acd1-e8ca9658e9e1" targetNamespace="http://schemas.microsoft.com/office/2006/metadata/properties" ma:root="true" ma:fieldsID="6e89e516250c3f4b948741447e1442ad" ns2:_="">
    <xsd:import namespace="aac074f3-af53-40eb-acd1-e8ca9658e9e1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c074f3-af53-40eb-acd1-e8ca9658e9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E45F724-1C19-43E8-AA8D-805D99115A37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0CAEE68-99CE-4647-B891-41BBDBB6BB2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B59CD23-8955-4B04-B30A-16173F900A53}">
  <ds:schemaRefs>
    <ds:schemaRef ds:uri="http://schemas.microsoft.com/office/2009/outspace/metadata"/>
  </ds:schemaRefs>
</ds:datastoreItem>
</file>

<file path=customXml/itemProps4.xml><?xml version="1.0" encoding="utf-8"?>
<ds:datastoreItem xmlns:ds="http://schemas.openxmlformats.org/officeDocument/2006/customXml" ds:itemID="{627B93B4-2F20-4984-AF07-669EDCDD2D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c074f3-af53-40eb-acd1-e8ca9658e9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7D5E084-0B65-4565-B560-2DEF7130D7AC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6768EACA-72C9-48FE-907A-7CCBCD8A068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Slash Schreibvorlage.dotx</Template>
  <TotalTime>0</TotalTime>
  <Pages>4</Pages>
  <Words>803</Words>
  <Characters>5059</Characters>
  <Application>Microsoft Office Word</Application>
  <DocSecurity>0</DocSecurity>
  <Lines>42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5851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2021-08-23T13:18:00Z</dcterms:created>
  <dcterms:modified xsi:type="dcterms:W3CDTF">2021-08-23T13:18:00Z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0x010100B03E2F1D0E8E87468B289CB57281B996</vt:lpwstr>
  </property>
</Properties>
</file>