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317A0" w14:textId="4B964F4A" w:rsidR="00A84FDC" w:rsidRPr="00A84FDC" w:rsidRDefault="00A84FDC" w:rsidP="00A84FDC">
      <w:pPr>
        <w:rPr>
          <w:rFonts w:ascii="Calibri" w:hAnsi="Calibri" w:cs="Calibri"/>
          <w:b/>
          <w:bCs/>
          <w:sz w:val="32"/>
          <w:szCs w:val="32"/>
          <w:lang w:val="en-US"/>
        </w:rPr>
      </w:pPr>
      <w:r w:rsidRPr="00A84FDC">
        <w:rPr>
          <w:rFonts w:ascii="Calibri" w:hAnsi="Calibri" w:cs="Calibri"/>
          <w:b/>
          <w:bCs/>
          <w:sz w:val="32"/>
          <w:szCs w:val="32"/>
          <w:lang w:val="en-US"/>
        </w:rPr>
        <w:t>SLASH Film Festival 2021, September 23 through October 3, 2021</w:t>
      </w:r>
      <w:r w:rsidRPr="00A84FDC">
        <w:rPr>
          <w:rFonts w:ascii="Calibri" w:hAnsi="Calibri" w:cs="Calibri"/>
          <w:b/>
          <w:bCs/>
          <w:sz w:val="32"/>
          <w:szCs w:val="32"/>
          <w:lang w:val="en-US"/>
        </w:rPr>
        <w:br/>
      </w:r>
      <w:r w:rsidRPr="003829A8">
        <w:rPr>
          <w:rFonts w:ascii="Calibri" w:hAnsi="Calibri" w:cs="Calibri"/>
          <w:b/>
          <w:bCs/>
          <w:sz w:val="44"/>
          <w:szCs w:val="44"/>
          <w:lang w:val="en-US"/>
        </w:rPr>
        <w:t xml:space="preserve">Preview: First Films, Location &amp; </w:t>
      </w:r>
      <w:r w:rsidR="00764092" w:rsidRPr="003829A8">
        <w:rPr>
          <w:rFonts w:ascii="Calibri" w:hAnsi="Calibri" w:cs="Calibri"/>
          <w:b/>
          <w:bCs/>
          <w:sz w:val="44"/>
          <w:szCs w:val="44"/>
          <w:lang w:val="en-US"/>
        </w:rPr>
        <w:t xml:space="preserve">Key </w:t>
      </w:r>
      <w:r w:rsidRPr="003829A8">
        <w:rPr>
          <w:rFonts w:ascii="Calibri" w:hAnsi="Calibri" w:cs="Calibri"/>
          <w:b/>
          <w:bCs/>
          <w:sz w:val="44"/>
          <w:szCs w:val="44"/>
          <w:lang w:val="en-US"/>
        </w:rPr>
        <w:t>Visual</w:t>
      </w:r>
    </w:p>
    <w:p w14:paraId="571E1D48" w14:textId="77777777" w:rsidR="00A84FDC" w:rsidRPr="00A84FDC" w:rsidRDefault="00A84FDC" w:rsidP="00A84FDC">
      <w:pPr>
        <w:rPr>
          <w:rFonts w:ascii="Calibri" w:hAnsi="Calibri" w:cs="Calibri"/>
          <w:lang w:val="en-US"/>
        </w:rPr>
      </w:pPr>
    </w:p>
    <w:p w14:paraId="0D71E6AA" w14:textId="2D5E7616" w:rsidR="002F172F" w:rsidRPr="003B324B" w:rsidRDefault="00A84FDC" w:rsidP="002F172F">
      <w:pPr>
        <w:rPr>
          <w:rFonts w:ascii="Calibri" w:hAnsi="Calibri" w:cs="Calibri"/>
          <w:color w:val="000000"/>
          <w:lang w:val="en-US"/>
        </w:rPr>
      </w:pPr>
      <w:r>
        <w:rPr>
          <w:rFonts w:ascii="Calibri" w:hAnsi="Calibri" w:cs="Calibri"/>
          <w:color w:val="000000"/>
          <w:lang w:val="en-US"/>
        </w:rPr>
        <w:t xml:space="preserve">Vienna’s </w:t>
      </w:r>
      <w:hyperlink r:id="rId13" w:history="1">
        <w:r w:rsidRPr="00A84FDC">
          <w:rPr>
            <w:rStyle w:val="Hyperlink"/>
            <w:rFonts w:ascii="Calibri" w:hAnsi="Calibri" w:cs="Calibri"/>
            <w:lang w:val="en-US"/>
          </w:rPr>
          <w:t>SLASH Film</w:t>
        </w:r>
        <w:r>
          <w:rPr>
            <w:rStyle w:val="Hyperlink"/>
            <w:rFonts w:ascii="Calibri" w:hAnsi="Calibri" w:cs="Calibri"/>
            <w:lang w:val="en-US"/>
          </w:rPr>
          <w:t xml:space="preserve"> F</w:t>
        </w:r>
        <w:r w:rsidRPr="00A84FDC">
          <w:rPr>
            <w:rStyle w:val="Hyperlink"/>
            <w:rFonts w:ascii="Calibri" w:hAnsi="Calibri" w:cs="Calibri"/>
            <w:lang w:val="en-US"/>
          </w:rPr>
          <w:t>estival</w:t>
        </w:r>
      </w:hyperlink>
      <w:r w:rsidRPr="00A84FDC">
        <w:rPr>
          <w:rFonts w:ascii="Calibri" w:hAnsi="Calibri" w:cs="Calibri"/>
          <w:color w:val="000000"/>
          <w:lang w:val="en-US"/>
        </w:rPr>
        <w:t xml:space="preserve"> is </w:t>
      </w:r>
      <w:r>
        <w:rPr>
          <w:rFonts w:ascii="Calibri" w:hAnsi="Calibri" w:cs="Calibri"/>
          <w:color w:val="000000"/>
          <w:lang w:val="en-US"/>
        </w:rPr>
        <w:t xml:space="preserve">opening its doors for the twelfth time </w:t>
      </w:r>
      <w:r>
        <w:rPr>
          <w:rFonts w:ascii="Calibri" w:hAnsi="Calibri" w:cs="Calibri"/>
          <w:b/>
          <w:bCs/>
          <w:color w:val="000000"/>
          <w:lang w:val="en-US"/>
        </w:rPr>
        <w:t>from</w:t>
      </w:r>
      <w:r w:rsidRPr="00A84FDC">
        <w:rPr>
          <w:rFonts w:ascii="Calibri" w:hAnsi="Calibri" w:cs="Calibri"/>
          <w:b/>
          <w:bCs/>
          <w:color w:val="000000"/>
          <w:lang w:val="en-US"/>
        </w:rPr>
        <w:t xml:space="preserve"> September 2</w:t>
      </w:r>
      <w:r>
        <w:rPr>
          <w:rFonts w:ascii="Calibri" w:hAnsi="Calibri" w:cs="Calibri"/>
          <w:b/>
          <w:bCs/>
          <w:color w:val="000000"/>
          <w:lang w:val="en-US"/>
        </w:rPr>
        <w:t xml:space="preserve">3 through </w:t>
      </w:r>
      <w:r w:rsidRPr="00A84FDC">
        <w:rPr>
          <w:rFonts w:ascii="Calibri" w:hAnsi="Calibri" w:cs="Calibri"/>
          <w:b/>
          <w:bCs/>
          <w:color w:val="000000"/>
          <w:lang w:val="en-US"/>
        </w:rPr>
        <w:t>O</w:t>
      </w:r>
      <w:r>
        <w:rPr>
          <w:rFonts w:ascii="Calibri" w:hAnsi="Calibri" w:cs="Calibri"/>
          <w:b/>
          <w:bCs/>
          <w:color w:val="000000"/>
          <w:lang w:val="en-US"/>
        </w:rPr>
        <w:t>c</w:t>
      </w:r>
      <w:r w:rsidRPr="00A84FDC">
        <w:rPr>
          <w:rFonts w:ascii="Calibri" w:hAnsi="Calibri" w:cs="Calibri"/>
          <w:b/>
          <w:bCs/>
          <w:color w:val="000000"/>
          <w:lang w:val="en-US"/>
        </w:rPr>
        <w:t xml:space="preserve">tober </w:t>
      </w:r>
      <w:r>
        <w:rPr>
          <w:rFonts w:ascii="Calibri" w:hAnsi="Calibri" w:cs="Calibri"/>
          <w:b/>
          <w:bCs/>
          <w:color w:val="000000"/>
          <w:lang w:val="en-US"/>
        </w:rPr>
        <w:t xml:space="preserve">3, </w:t>
      </w:r>
      <w:r w:rsidRPr="00A84FDC">
        <w:rPr>
          <w:rFonts w:ascii="Calibri" w:hAnsi="Calibri" w:cs="Calibri"/>
          <w:b/>
          <w:bCs/>
          <w:color w:val="000000"/>
          <w:lang w:val="en-US"/>
        </w:rPr>
        <w:t>2021</w:t>
      </w:r>
      <w:r w:rsidRPr="00A84FDC">
        <w:rPr>
          <w:rFonts w:ascii="Calibri" w:hAnsi="Calibri" w:cs="Calibri"/>
          <w:color w:val="000000"/>
          <w:lang w:val="en-US"/>
        </w:rPr>
        <w:t xml:space="preserve">. </w:t>
      </w:r>
      <w:r w:rsidR="00764092" w:rsidRPr="00764092">
        <w:rPr>
          <w:rFonts w:ascii="Calibri" w:hAnsi="Calibri" w:cs="Calibri"/>
          <w:color w:val="000000"/>
          <w:lang w:val="en-US"/>
        </w:rPr>
        <w:t xml:space="preserve">Counting more than </w:t>
      </w:r>
      <w:r w:rsidRPr="00764092">
        <w:rPr>
          <w:rFonts w:ascii="Calibri" w:hAnsi="Calibri" w:cs="Calibri"/>
          <w:color w:val="000000"/>
          <w:lang w:val="en-US"/>
        </w:rPr>
        <w:t>15</w:t>
      </w:r>
      <w:r w:rsidR="00764092" w:rsidRPr="00764092">
        <w:rPr>
          <w:rFonts w:ascii="Calibri" w:hAnsi="Calibri" w:cs="Calibri"/>
          <w:color w:val="000000"/>
          <w:lang w:val="en-US"/>
        </w:rPr>
        <w:t>,</w:t>
      </w:r>
      <w:r w:rsidRPr="00764092">
        <w:rPr>
          <w:rFonts w:ascii="Calibri" w:hAnsi="Calibri" w:cs="Calibri"/>
          <w:color w:val="000000"/>
          <w:lang w:val="en-US"/>
        </w:rPr>
        <w:t xml:space="preserve">000 </w:t>
      </w:r>
      <w:r w:rsidR="00764092" w:rsidRPr="00764092">
        <w:rPr>
          <w:rFonts w:ascii="Calibri" w:hAnsi="Calibri" w:cs="Calibri"/>
          <w:color w:val="000000"/>
          <w:lang w:val="en-US"/>
        </w:rPr>
        <w:t xml:space="preserve">visitors each year, </w:t>
      </w:r>
      <w:r w:rsidRPr="00764092">
        <w:rPr>
          <w:rFonts w:ascii="Calibri" w:hAnsi="Calibri" w:cs="Calibri"/>
          <w:color w:val="000000"/>
          <w:lang w:val="en-US"/>
        </w:rPr>
        <w:t xml:space="preserve">SLASH </w:t>
      </w:r>
      <w:r w:rsidR="00764092" w:rsidRPr="00764092">
        <w:rPr>
          <w:rFonts w:ascii="Calibri" w:hAnsi="Calibri" w:cs="Calibri"/>
          <w:color w:val="000000"/>
          <w:lang w:val="en-US"/>
        </w:rPr>
        <w:t>is</w:t>
      </w:r>
      <w:r w:rsidR="00764092">
        <w:rPr>
          <w:rFonts w:ascii="Calibri" w:hAnsi="Calibri" w:cs="Calibri"/>
          <w:color w:val="000000"/>
          <w:lang w:val="en-US"/>
        </w:rPr>
        <w:t xml:space="preserve"> </w:t>
      </w:r>
      <w:r w:rsidR="00764092" w:rsidRPr="00764092">
        <w:rPr>
          <w:rFonts w:ascii="Calibri" w:hAnsi="Calibri" w:cs="Calibri"/>
          <w:color w:val="000000"/>
          <w:lang w:val="en-US"/>
        </w:rPr>
        <w:t>the second</w:t>
      </w:r>
      <w:r w:rsidR="00764092">
        <w:rPr>
          <w:rFonts w:ascii="Calibri" w:hAnsi="Calibri" w:cs="Calibri"/>
          <w:color w:val="000000"/>
          <w:lang w:val="en-US"/>
        </w:rPr>
        <w:t>-</w:t>
      </w:r>
      <w:r w:rsidR="00764092" w:rsidRPr="00764092">
        <w:rPr>
          <w:rFonts w:ascii="Calibri" w:hAnsi="Calibri" w:cs="Calibri"/>
          <w:color w:val="000000"/>
          <w:lang w:val="en-US"/>
        </w:rPr>
        <w:t>best-at</w:t>
      </w:r>
      <w:r w:rsidR="00764092">
        <w:rPr>
          <w:rFonts w:ascii="Calibri" w:hAnsi="Calibri" w:cs="Calibri"/>
          <w:color w:val="000000"/>
          <w:lang w:val="en-US"/>
        </w:rPr>
        <w:t>tended Viennese f</w:t>
      </w:r>
      <w:r w:rsidRPr="00764092">
        <w:rPr>
          <w:rFonts w:ascii="Calibri" w:hAnsi="Calibri" w:cs="Calibri"/>
          <w:color w:val="000000"/>
          <w:lang w:val="en-US"/>
        </w:rPr>
        <w:t>ilm</w:t>
      </w:r>
      <w:r w:rsidR="00764092">
        <w:rPr>
          <w:rFonts w:ascii="Calibri" w:hAnsi="Calibri" w:cs="Calibri"/>
          <w:color w:val="000000"/>
          <w:lang w:val="en-US"/>
        </w:rPr>
        <w:t xml:space="preserve"> f</w:t>
      </w:r>
      <w:r w:rsidRPr="00764092">
        <w:rPr>
          <w:rFonts w:ascii="Calibri" w:hAnsi="Calibri" w:cs="Calibri"/>
          <w:color w:val="000000"/>
          <w:lang w:val="en-US"/>
        </w:rPr>
        <w:t xml:space="preserve">estival </w:t>
      </w:r>
      <w:r w:rsidR="00764092">
        <w:rPr>
          <w:rFonts w:ascii="Calibri" w:hAnsi="Calibri" w:cs="Calibri"/>
          <w:color w:val="000000"/>
          <w:lang w:val="en-US"/>
        </w:rPr>
        <w:t>after</w:t>
      </w:r>
      <w:r w:rsidRPr="00764092">
        <w:rPr>
          <w:rFonts w:ascii="Calibri" w:hAnsi="Calibri" w:cs="Calibri"/>
          <w:color w:val="000000"/>
          <w:lang w:val="en-US"/>
        </w:rPr>
        <w:t xml:space="preserve"> </w:t>
      </w:r>
      <w:proofErr w:type="spellStart"/>
      <w:r w:rsidRPr="00764092">
        <w:rPr>
          <w:rFonts w:ascii="Calibri" w:hAnsi="Calibri" w:cs="Calibri"/>
          <w:color w:val="000000"/>
          <w:lang w:val="en-US"/>
        </w:rPr>
        <w:t>Viennale</w:t>
      </w:r>
      <w:proofErr w:type="spellEnd"/>
      <w:r w:rsidRPr="00764092">
        <w:rPr>
          <w:rFonts w:ascii="Calibri" w:hAnsi="Calibri" w:cs="Calibri"/>
          <w:color w:val="000000"/>
          <w:lang w:val="en-US"/>
        </w:rPr>
        <w:t xml:space="preserve"> </w:t>
      </w:r>
      <w:r w:rsidR="00764092">
        <w:rPr>
          <w:rFonts w:ascii="Calibri" w:hAnsi="Calibri" w:cs="Calibri"/>
          <w:color w:val="000000"/>
          <w:lang w:val="en-US"/>
        </w:rPr>
        <w:t>a</w:t>
      </w:r>
      <w:r w:rsidRPr="00764092">
        <w:rPr>
          <w:rFonts w:ascii="Calibri" w:hAnsi="Calibri" w:cs="Calibri"/>
          <w:color w:val="000000"/>
          <w:lang w:val="en-US"/>
        </w:rPr>
        <w:t>nd </w:t>
      </w:r>
      <w:r w:rsidR="00764092">
        <w:rPr>
          <w:rFonts w:ascii="Calibri" w:hAnsi="Calibri" w:cs="Calibri"/>
          <w:b/>
          <w:bCs/>
          <w:color w:val="000000"/>
          <w:lang w:val="en-US"/>
        </w:rPr>
        <w:t>the biggest</w:t>
      </w:r>
      <w:r w:rsidRPr="00764092">
        <w:rPr>
          <w:rFonts w:ascii="Calibri" w:hAnsi="Calibri" w:cs="Calibri"/>
          <w:b/>
          <w:bCs/>
          <w:color w:val="000000"/>
          <w:lang w:val="en-US"/>
        </w:rPr>
        <w:t xml:space="preserve"> </w:t>
      </w:r>
      <w:r w:rsidR="00764092">
        <w:rPr>
          <w:rFonts w:ascii="Calibri" w:hAnsi="Calibri" w:cs="Calibri"/>
          <w:b/>
          <w:bCs/>
          <w:color w:val="000000"/>
          <w:lang w:val="en-US"/>
        </w:rPr>
        <w:t>c</w:t>
      </w:r>
      <w:r w:rsidRPr="00764092">
        <w:rPr>
          <w:rFonts w:ascii="Calibri" w:hAnsi="Calibri" w:cs="Calibri"/>
          <w:b/>
          <w:bCs/>
          <w:color w:val="000000"/>
          <w:lang w:val="en-US"/>
        </w:rPr>
        <w:t>ommunity</w:t>
      </w:r>
      <w:r w:rsidR="00764092">
        <w:rPr>
          <w:rFonts w:ascii="Calibri" w:hAnsi="Calibri" w:cs="Calibri"/>
          <w:b/>
          <w:bCs/>
          <w:color w:val="000000"/>
          <w:lang w:val="en-US"/>
        </w:rPr>
        <w:t xml:space="preserve"> e</w:t>
      </w:r>
      <w:r w:rsidRPr="00764092">
        <w:rPr>
          <w:rFonts w:ascii="Calibri" w:hAnsi="Calibri" w:cs="Calibri"/>
          <w:b/>
          <w:bCs/>
          <w:color w:val="000000"/>
          <w:lang w:val="en-US"/>
        </w:rPr>
        <w:t xml:space="preserve">vent </w:t>
      </w:r>
      <w:r w:rsidR="00764092">
        <w:rPr>
          <w:rFonts w:ascii="Calibri" w:hAnsi="Calibri" w:cs="Calibri"/>
          <w:b/>
          <w:bCs/>
          <w:color w:val="000000"/>
          <w:lang w:val="en-US"/>
        </w:rPr>
        <w:t xml:space="preserve">for </w:t>
      </w:r>
      <w:r w:rsidRPr="00764092">
        <w:rPr>
          <w:rFonts w:ascii="Calibri" w:hAnsi="Calibri" w:cs="Calibri"/>
          <w:b/>
          <w:bCs/>
          <w:color w:val="000000"/>
          <w:lang w:val="en-US"/>
        </w:rPr>
        <w:t>Fantasti</w:t>
      </w:r>
      <w:r w:rsidR="00764092">
        <w:rPr>
          <w:rFonts w:ascii="Calibri" w:hAnsi="Calibri" w:cs="Calibri"/>
          <w:b/>
          <w:bCs/>
          <w:color w:val="000000"/>
          <w:lang w:val="en-US"/>
        </w:rPr>
        <w:t xml:space="preserve">c Cinema </w:t>
      </w:r>
      <w:r w:rsidRPr="00764092">
        <w:rPr>
          <w:rFonts w:ascii="Calibri" w:hAnsi="Calibri" w:cs="Calibri"/>
          <w:b/>
          <w:bCs/>
          <w:color w:val="000000"/>
          <w:lang w:val="en-US"/>
        </w:rPr>
        <w:t xml:space="preserve">in </w:t>
      </w:r>
      <w:r w:rsidR="00764092">
        <w:rPr>
          <w:rFonts w:ascii="Calibri" w:hAnsi="Calibri" w:cs="Calibri"/>
          <w:b/>
          <w:bCs/>
          <w:color w:val="000000"/>
          <w:lang w:val="en-US"/>
        </w:rPr>
        <w:t>Austria</w:t>
      </w:r>
      <w:r w:rsidRPr="00764092">
        <w:rPr>
          <w:rFonts w:ascii="Calibri" w:hAnsi="Calibri" w:cs="Calibri"/>
          <w:color w:val="000000"/>
          <w:lang w:val="en-US"/>
        </w:rPr>
        <w:t>.</w:t>
      </w:r>
      <w:r w:rsidRPr="00764092">
        <w:rPr>
          <w:rFonts w:ascii="Calibri" w:hAnsi="Calibri" w:cs="Calibri"/>
          <w:color w:val="000000"/>
          <w:lang w:val="en-US"/>
        </w:rPr>
        <w:br/>
      </w:r>
      <w:r w:rsidR="002F172F" w:rsidRPr="00764092">
        <w:rPr>
          <w:rFonts w:ascii="Calibri" w:hAnsi="Calibri" w:cs="Calibri"/>
          <w:color w:val="000000"/>
          <w:lang w:val="en-US"/>
        </w:rPr>
        <w:br/>
      </w:r>
      <w:r w:rsidR="00764092" w:rsidRPr="00764092">
        <w:rPr>
          <w:rFonts w:ascii="Calibri" w:hAnsi="Calibri" w:cs="Calibri"/>
          <w:color w:val="000000"/>
          <w:lang w:val="en-US"/>
        </w:rPr>
        <w:t xml:space="preserve">In 2021, SLASH </w:t>
      </w:r>
      <w:r w:rsidR="00EC1DE9">
        <w:rPr>
          <w:rFonts w:ascii="Calibri" w:hAnsi="Calibri" w:cs="Calibri"/>
          <w:color w:val="000000"/>
          <w:lang w:val="en-US"/>
        </w:rPr>
        <w:t xml:space="preserve">is conjuring </w:t>
      </w:r>
      <w:r w:rsidR="00764092" w:rsidRPr="00764092">
        <w:rPr>
          <w:rFonts w:ascii="Calibri" w:hAnsi="Calibri" w:cs="Calibri"/>
          <w:color w:val="000000"/>
          <w:lang w:val="en-US"/>
        </w:rPr>
        <w:t xml:space="preserve">a brimming, hissing, </w:t>
      </w:r>
      <w:r w:rsidR="003829A8" w:rsidRPr="00764092">
        <w:rPr>
          <w:rFonts w:ascii="Calibri" w:hAnsi="Calibri" w:cs="Calibri"/>
          <w:color w:val="000000"/>
          <w:lang w:val="en-US"/>
        </w:rPr>
        <w:t>bloody,</w:t>
      </w:r>
      <w:r w:rsidR="003829A8">
        <w:rPr>
          <w:rFonts w:ascii="Calibri" w:hAnsi="Calibri" w:cs="Calibri"/>
          <w:color w:val="000000"/>
          <w:lang w:val="en-US"/>
        </w:rPr>
        <w:t xml:space="preserve"> </w:t>
      </w:r>
      <w:r w:rsidR="00764092" w:rsidRPr="00764092">
        <w:rPr>
          <w:rFonts w:ascii="Calibri" w:hAnsi="Calibri" w:cs="Calibri"/>
          <w:color w:val="000000"/>
          <w:lang w:val="en-US"/>
        </w:rPr>
        <w:t>ornery, mystical, p</w:t>
      </w:r>
      <w:r w:rsidR="00764092">
        <w:rPr>
          <w:rFonts w:ascii="Calibri" w:hAnsi="Calibri" w:cs="Calibri"/>
          <w:color w:val="000000"/>
          <w:lang w:val="en-US"/>
        </w:rPr>
        <w:t xml:space="preserve">reposterous </w:t>
      </w:r>
      <w:r w:rsidR="00EC1DE9">
        <w:rPr>
          <w:rFonts w:ascii="Calibri" w:hAnsi="Calibri" w:cs="Calibri"/>
          <w:color w:val="000000"/>
          <w:lang w:val="en-US"/>
        </w:rPr>
        <w:t xml:space="preserve">brew of fantastic film highlights, a fabulous concoction of all things fantastique served </w:t>
      </w:r>
      <w:r w:rsidR="003829A8">
        <w:rPr>
          <w:rFonts w:ascii="Calibri" w:hAnsi="Calibri" w:cs="Calibri"/>
          <w:color w:val="000000"/>
          <w:lang w:val="en-US"/>
        </w:rPr>
        <w:t xml:space="preserve">piping </w:t>
      </w:r>
      <w:r w:rsidR="00EC1DE9">
        <w:rPr>
          <w:rFonts w:ascii="Calibri" w:hAnsi="Calibri" w:cs="Calibri"/>
          <w:color w:val="000000"/>
          <w:lang w:val="en-US"/>
        </w:rPr>
        <w:t xml:space="preserve">hot and </w:t>
      </w:r>
      <w:r w:rsidR="003829A8">
        <w:rPr>
          <w:rFonts w:ascii="Calibri" w:hAnsi="Calibri" w:cs="Calibri"/>
          <w:color w:val="000000"/>
          <w:lang w:val="en-US"/>
        </w:rPr>
        <w:t>ice-</w:t>
      </w:r>
      <w:r w:rsidR="00EC1DE9">
        <w:rPr>
          <w:rFonts w:ascii="Calibri" w:hAnsi="Calibri" w:cs="Calibri"/>
          <w:color w:val="000000"/>
          <w:lang w:val="en-US"/>
        </w:rPr>
        <w:t xml:space="preserve">cold in domestic theaters. </w:t>
      </w:r>
      <w:r w:rsidR="00EC1DE9" w:rsidRPr="0053749B">
        <w:rPr>
          <w:rFonts w:ascii="Calibri" w:hAnsi="Calibri" w:cs="Calibri"/>
          <w:b/>
          <w:bCs/>
          <w:color w:val="000000"/>
          <w:lang w:val="en-US"/>
        </w:rPr>
        <w:t xml:space="preserve">From horror to science fiction, from award-winning productions to outlandish splatter orgies, from highly anticipated </w:t>
      </w:r>
      <w:r w:rsidR="0053749B" w:rsidRPr="0053749B">
        <w:rPr>
          <w:rFonts w:ascii="Calibri" w:hAnsi="Calibri" w:cs="Calibri"/>
          <w:b/>
          <w:bCs/>
          <w:color w:val="000000"/>
          <w:lang w:val="en-US"/>
        </w:rPr>
        <w:t>genre gems to celebrated classics</w:t>
      </w:r>
      <w:r w:rsidR="00EC1DE9" w:rsidRPr="0053749B">
        <w:rPr>
          <w:rFonts w:ascii="Calibri" w:hAnsi="Calibri" w:cs="Calibri"/>
          <w:color w:val="000000"/>
          <w:lang w:val="en-US"/>
        </w:rPr>
        <w:t xml:space="preserve">, </w:t>
      </w:r>
      <w:r w:rsidR="0053749B">
        <w:rPr>
          <w:rFonts w:ascii="Calibri" w:hAnsi="Calibri" w:cs="Calibri"/>
          <w:color w:val="000000"/>
          <w:lang w:val="en-US"/>
        </w:rPr>
        <w:t xml:space="preserve">from hopelessly bleak to </w:t>
      </w:r>
      <w:r w:rsidR="003829A8">
        <w:rPr>
          <w:rFonts w:ascii="Calibri" w:hAnsi="Calibri" w:cs="Calibri"/>
          <w:color w:val="000000"/>
          <w:lang w:val="en-US"/>
        </w:rPr>
        <w:t xml:space="preserve">deliciously </w:t>
      </w:r>
      <w:r w:rsidR="0053749B">
        <w:rPr>
          <w:rFonts w:ascii="Calibri" w:hAnsi="Calibri" w:cs="Calibri"/>
          <w:color w:val="000000"/>
          <w:lang w:val="en-US"/>
        </w:rPr>
        <w:t>humorous—we have something for every taste, whether you’re a gore lover</w:t>
      </w:r>
      <w:r w:rsidR="00EC1DE9" w:rsidRPr="0053749B">
        <w:rPr>
          <w:rFonts w:ascii="Calibri" w:hAnsi="Calibri" w:cs="Calibri"/>
          <w:color w:val="000000"/>
          <w:lang w:val="en-US"/>
        </w:rPr>
        <w:t xml:space="preserve"> </w:t>
      </w:r>
      <w:r w:rsidR="0053749B">
        <w:rPr>
          <w:rFonts w:ascii="Calibri" w:hAnsi="Calibri" w:cs="Calibri"/>
          <w:color w:val="000000"/>
          <w:lang w:val="en-US"/>
        </w:rPr>
        <w:t>or a scaredy-cat</w:t>
      </w:r>
      <w:r w:rsidR="00EC1DE9" w:rsidRPr="0053749B">
        <w:rPr>
          <w:rFonts w:ascii="Calibri" w:hAnsi="Calibri" w:cs="Calibri"/>
          <w:color w:val="000000"/>
          <w:lang w:val="en-US"/>
        </w:rPr>
        <w:t>.</w:t>
      </w:r>
      <w:r w:rsidR="00EC1DE9" w:rsidRPr="0053749B">
        <w:rPr>
          <w:rFonts w:ascii="Calibri" w:hAnsi="Calibri" w:cs="Calibri"/>
          <w:color w:val="000000"/>
          <w:lang w:val="en-US"/>
        </w:rPr>
        <w:br/>
      </w:r>
      <w:r w:rsidR="002F172F" w:rsidRPr="002F172F">
        <w:rPr>
          <w:rFonts w:ascii="Calibri" w:hAnsi="Calibri" w:cs="Calibri"/>
          <w:color w:val="000000"/>
        </w:rPr>
        <w:br/>
      </w:r>
      <w:r w:rsidR="0053749B" w:rsidRPr="0053749B">
        <w:rPr>
          <w:rFonts w:ascii="Calibri" w:hAnsi="Calibri" w:cs="Calibri"/>
          <w:color w:val="000000"/>
          <w:lang w:val="en-US"/>
        </w:rPr>
        <w:t>The fe</w:t>
      </w:r>
      <w:r w:rsidR="0056147D">
        <w:rPr>
          <w:rFonts w:ascii="Calibri" w:hAnsi="Calibri" w:cs="Calibri"/>
          <w:color w:val="000000"/>
          <w:lang w:val="en-US"/>
        </w:rPr>
        <w:t>s</w:t>
      </w:r>
      <w:r w:rsidR="0053749B" w:rsidRPr="0053749B">
        <w:rPr>
          <w:rFonts w:ascii="Calibri" w:hAnsi="Calibri" w:cs="Calibri"/>
          <w:color w:val="000000"/>
          <w:lang w:val="en-US"/>
        </w:rPr>
        <w:t>tival opens on Thursday, September</w:t>
      </w:r>
      <w:r w:rsidR="0053749B">
        <w:rPr>
          <w:rFonts w:ascii="Calibri" w:hAnsi="Calibri" w:cs="Calibri"/>
          <w:color w:val="000000"/>
          <w:lang w:val="en-US"/>
        </w:rPr>
        <w:t xml:space="preserve"> 23, for the first time at </w:t>
      </w:r>
      <w:proofErr w:type="spellStart"/>
      <w:r w:rsidR="0053749B" w:rsidRPr="0053749B">
        <w:rPr>
          <w:rFonts w:ascii="Calibri" w:hAnsi="Calibri" w:cs="Calibri"/>
          <w:b/>
          <w:bCs/>
          <w:color w:val="000000"/>
          <w:lang w:val="en-US"/>
        </w:rPr>
        <w:t>Stadtkino</w:t>
      </w:r>
      <w:proofErr w:type="spellEnd"/>
      <w:r w:rsidR="0053749B" w:rsidRPr="0053749B">
        <w:rPr>
          <w:rFonts w:ascii="Calibri" w:hAnsi="Calibri" w:cs="Calibri"/>
          <w:b/>
          <w:bCs/>
          <w:color w:val="000000"/>
          <w:lang w:val="en-US"/>
        </w:rPr>
        <w:t> </w:t>
      </w:r>
      <w:r w:rsidR="0053749B">
        <w:rPr>
          <w:rFonts w:ascii="Calibri" w:hAnsi="Calibri" w:cs="Calibri"/>
          <w:color w:val="000000"/>
          <w:lang w:val="en-US"/>
        </w:rPr>
        <w:t>Vienna. The following ten days will see the screens of the tried-and-true locations</w:t>
      </w:r>
      <w:r w:rsidR="003829A8">
        <w:rPr>
          <w:rFonts w:ascii="Calibri" w:hAnsi="Calibri" w:cs="Calibri"/>
          <w:color w:val="000000"/>
          <w:lang w:val="en-US"/>
        </w:rPr>
        <w:t>—</w:t>
      </w:r>
      <w:proofErr w:type="spellStart"/>
      <w:r w:rsidR="0053749B" w:rsidRPr="0053749B">
        <w:rPr>
          <w:rFonts w:ascii="Calibri" w:hAnsi="Calibri" w:cs="Calibri"/>
          <w:b/>
          <w:bCs/>
          <w:color w:val="000000"/>
          <w:lang w:val="en-US"/>
        </w:rPr>
        <w:t>Filmcasino</w:t>
      </w:r>
      <w:proofErr w:type="spellEnd"/>
      <w:r w:rsidR="0053749B" w:rsidRPr="0053749B">
        <w:rPr>
          <w:rFonts w:ascii="Calibri" w:hAnsi="Calibri" w:cs="Calibri"/>
          <w:b/>
          <w:bCs/>
          <w:color w:val="000000"/>
          <w:lang w:val="en-US"/>
        </w:rPr>
        <w:t xml:space="preserve">, Schikaneder, METRO </w:t>
      </w:r>
      <w:proofErr w:type="spellStart"/>
      <w:r w:rsidR="0053749B" w:rsidRPr="0053749B">
        <w:rPr>
          <w:rFonts w:ascii="Calibri" w:hAnsi="Calibri" w:cs="Calibri"/>
          <w:b/>
          <w:bCs/>
          <w:color w:val="000000"/>
          <w:lang w:val="en-US"/>
        </w:rPr>
        <w:t>Kinokulturhaus</w:t>
      </w:r>
      <w:proofErr w:type="spellEnd"/>
      <w:r w:rsidR="003829A8">
        <w:rPr>
          <w:rFonts w:ascii="Calibri" w:hAnsi="Calibri" w:cs="Calibri"/>
          <w:color w:val="000000"/>
          <w:lang w:val="en-US"/>
        </w:rPr>
        <w:t>—</w:t>
      </w:r>
      <w:r w:rsidR="0053749B">
        <w:rPr>
          <w:rFonts w:ascii="Calibri" w:hAnsi="Calibri" w:cs="Calibri"/>
          <w:color w:val="000000"/>
          <w:lang w:val="en-US"/>
        </w:rPr>
        <w:t xml:space="preserve">running with </w:t>
      </w:r>
      <w:r w:rsidR="003829A8">
        <w:rPr>
          <w:rFonts w:ascii="Calibri" w:hAnsi="Calibri" w:cs="Calibri"/>
          <w:color w:val="000000"/>
          <w:lang w:val="en-US"/>
        </w:rPr>
        <w:t xml:space="preserve">gallons </w:t>
      </w:r>
      <w:r w:rsidR="003B324B">
        <w:rPr>
          <w:rFonts w:ascii="Calibri" w:hAnsi="Calibri" w:cs="Calibri"/>
          <w:color w:val="000000"/>
          <w:lang w:val="en-US"/>
        </w:rPr>
        <w:t xml:space="preserve">of </w:t>
      </w:r>
      <w:r w:rsidR="0053749B">
        <w:rPr>
          <w:rFonts w:ascii="Calibri" w:hAnsi="Calibri" w:cs="Calibri"/>
          <w:color w:val="000000"/>
          <w:lang w:val="en-US"/>
        </w:rPr>
        <w:t xml:space="preserve">(movie) blood. Along with the film </w:t>
      </w:r>
      <w:r w:rsidR="003B324B">
        <w:rPr>
          <w:rFonts w:ascii="Calibri" w:hAnsi="Calibri" w:cs="Calibri"/>
          <w:color w:val="000000"/>
          <w:lang w:val="en-US"/>
        </w:rPr>
        <w:t>screenings</w:t>
      </w:r>
      <w:r w:rsidR="0053749B">
        <w:rPr>
          <w:rFonts w:ascii="Calibri" w:hAnsi="Calibri" w:cs="Calibri"/>
          <w:color w:val="000000"/>
          <w:lang w:val="en-US"/>
        </w:rPr>
        <w:t xml:space="preserve">, fans </w:t>
      </w:r>
      <w:r w:rsidR="004F2ADE">
        <w:rPr>
          <w:rFonts w:ascii="Calibri" w:hAnsi="Calibri" w:cs="Calibri"/>
          <w:color w:val="000000"/>
          <w:lang w:val="en-US"/>
        </w:rPr>
        <w:t xml:space="preserve">will </w:t>
      </w:r>
      <w:r w:rsidR="0053749B">
        <w:rPr>
          <w:rFonts w:ascii="Calibri" w:hAnsi="Calibri" w:cs="Calibri"/>
          <w:color w:val="000000"/>
          <w:lang w:val="en-US"/>
        </w:rPr>
        <w:t xml:space="preserve">also have </w:t>
      </w:r>
      <w:r w:rsidR="004F2ADE">
        <w:rPr>
          <w:rFonts w:ascii="Calibri" w:hAnsi="Calibri" w:cs="Calibri"/>
          <w:color w:val="000000"/>
          <w:lang w:val="en-US"/>
        </w:rPr>
        <w:t xml:space="preserve">quintessential satellite </w:t>
      </w:r>
      <w:r w:rsidR="003B324B">
        <w:rPr>
          <w:rFonts w:ascii="Calibri" w:hAnsi="Calibri" w:cs="Calibri"/>
          <w:color w:val="000000"/>
          <w:lang w:val="en-US"/>
        </w:rPr>
        <w:t>events</w:t>
      </w:r>
      <w:r w:rsidR="004F2ADE">
        <w:rPr>
          <w:rFonts w:ascii="Calibri" w:hAnsi="Calibri" w:cs="Calibri"/>
          <w:color w:val="000000"/>
          <w:lang w:val="en-US"/>
        </w:rPr>
        <w:t xml:space="preserve"> in and out of the movie theaters to look forward to.</w:t>
      </w:r>
    </w:p>
    <w:p w14:paraId="65AAB1DE" w14:textId="77777777" w:rsidR="004221BC" w:rsidRDefault="004221BC" w:rsidP="002F172F">
      <w:pPr>
        <w:rPr>
          <w:rStyle w:val="Fett"/>
          <w:rFonts w:ascii="Calibri" w:hAnsi="Calibri" w:cs="Calibri"/>
          <w:b/>
          <w:bCs/>
          <w:color w:val="000000"/>
          <w:sz w:val="28"/>
          <w:szCs w:val="28"/>
        </w:rPr>
      </w:pPr>
    </w:p>
    <w:p w14:paraId="60766EA2" w14:textId="22C3F6E9" w:rsidR="002F172F" w:rsidRPr="004F2ADE" w:rsidRDefault="004F2ADE" w:rsidP="002F172F">
      <w:pPr>
        <w:rPr>
          <w:rFonts w:ascii="Calibri" w:hAnsi="Calibri" w:cs="Calibri"/>
          <w:lang w:val="en-US"/>
        </w:rPr>
      </w:pPr>
      <w:r w:rsidRPr="004F2ADE">
        <w:rPr>
          <w:rStyle w:val="Fett"/>
          <w:rFonts w:ascii="Calibri" w:hAnsi="Calibri" w:cs="Calibri"/>
          <w:b/>
          <w:bCs/>
          <w:color w:val="000000"/>
          <w:sz w:val="28"/>
          <w:szCs w:val="28"/>
          <w:lang w:val="en-US"/>
        </w:rPr>
        <w:t>Key Visual</w:t>
      </w:r>
      <w:r w:rsidR="002F172F" w:rsidRPr="004F2ADE">
        <w:rPr>
          <w:rStyle w:val="Fett"/>
          <w:rFonts w:ascii="Calibri" w:hAnsi="Calibri" w:cs="Calibri"/>
          <w:b/>
          <w:bCs/>
          <w:color w:val="000000"/>
          <w:sz w:val="28"/>
          <w:szCs w:val="28"/>
          <w:lang w:val="en-US"/>
        </w:rPr>
        <w:t xml:space="preserve">: </w:t>
      </w:r>
      <w:r w:rsidRPr="004F2ADE">
        <w:rPr>
          <w:rStyle w:val="Fett"/>
          <w:rFonts w:ascii="Calibri" w:hAnsi="Calibri" w:cs="Calibri"/>
          <w:b/>
          <w:bCs/>
          <w:color w:val="000000"/>
          <w:sz w:val="28"/>
          <w:szCs w:val="28"/>
          <w:lang w:val="en-US"/>
        </w:rPr>
        <w:t>Machine Eats</w:t>
      </w:r>
      <w:r w:rsidR="002F172F" w:rsidRPr="004F2ADE">
        <w:rPr>
          <w:rStyle w:val="Fett"/>
          <w:rFonts w:ascii="Calibri" w:hAnsi="Calibri" w:cs="Calibri"/>
          <w:b/>
          <w:bCs/>
          <w:color w:val="000000"/>
          <w:sz w:val="28"/>
          <w:szCs w:val="28"/>
          <w:lang w:val="en-US"/>
        </w:rPr>
        <w:t xml:space="preserve"> Organi</w:t>
      </w:r>
      <w:r w:rsidRPr="004F2ADE">
        <w:rPr>
          <w:rStyle w:val="Fett"/>
          <w:rFonts w:ascii="Calibri" w:hAnsi="Calibri" w:cs="Calibri"/>
          <w:b/>
          <w:bCs/>
          <w:color w:val="000000"/>
          <w:sz w:val="28"/>
          <w:szCs w:val="28"/>
          <w:lang w:val="en-US"/>
        </w:rPr>
        <w:t>sm</w:t>
      </w:r>
      <w:r w:rsidR="002F172F" w:rsidRPr="004F2ADE">
        <w:rPr>
          <w:rFonts w:ascii="Calibri" w:hAnsi="Calibri" w:cs="Calibri"/>
          <w:color w:val="000000"/>
          <w:lang w:val="en-US"/>
        </w:rPr>
        <w:br/>
      </w:r>
      <w:r w:rsidR="002F172F" w:rsidRPr="004F2ADE">
        <w:rPr>
          <w:rFonts w:ascii="Calibri" w:hAnsi="Calibri" w:cs="Calibri"/>
          <w:color w:val="000000"/>
          <w:lang w:val="en-US"/>
        </w:rPr>
        <w:br/>
      </w:r>
      <w:r w:rsidRPr="004F2ADE">
        <w:rPr>
          <w:rFonts w:ascii="Calibri" w:hAnsi="Calibri" w:cs="Calibri"/>
          <w:color w:val="000000"/>
          <w:lang w:val="en-US"/>
        </w:rPr>
        <w:t xml:space="preserve">This year’s key visual is </w:t>
      </w:r>
      <w:r w:rsidR="003B324B">
        <w:rPr>
          <w:rFonts w:ascii="Calibri" w:hAnsi="Calibri" w:cs="Calibri"/>
          <w:color w:val="000000"/>
          <w:lang w:val="en-US"/>
        </w:rPr>
        <w:t xml:space="preserve">once </w:t>
      </w:r>
      <w:r w:rsidRPr="004F2ADE">
        <w:rPr>
          <w:rFonts w:ascii="Calibri" w:hAnsi="Calibri" w:cs="Calibri"/>
          <w:color w:val="000000"/>
          <w:lang w:val="en-US"/>
        </w:rPr>
        <w:t>again courtesy of</w:t>
      </w:r>
      <w:r w:rsidR="002F172F" w:rsidRPr="004F2ADE">
        <w:rPr>
          <w:rFonts w:ascii="Calibri" w:hAnsi="Calibri" w:cs="Calibri"/>
          <w:color w:val="000000"/>
          <w:lang w:val="en-US"/>
        </w:rPr>
        <w:t xml:space="preserve"> </w:t>
      </w:r>
      <w:r w:rsidRPr="004F2ADE">
        <w:rPr>
          <w:rFonts w:ascii="Calibri" w:hAnsi="Calibri" w:cs="Calibri"/>
          <w:color w:val="000000"/>
          <w:lang w:val="en-US"/>
        </w:rPr>
        <w:t xml:space="preserve">the Viennese </w:t>
      </w:r>
      <w:hyperlink r:id="rId14" w:tgtFrame="_blank" w:history="1">
        <w:r w:rsidR="002F172F" w:rsidRPr="004F2ADE">
          <w:rPr>
            <w:rStyle w:val="Hyperlink"/>
            <w:rFonts w:ascii="Calibri" w:hAnsi="Calibri" w:cs="Calibri"/>
            <w:lang w:val="en-US"/>
          </w:rPr>
          <w:t>HYPHE</w:t>
        </w:r>
      </w:hyperlink>
      <w:r w:rsidR="002F172F" w:rsidRPr="004F2ADE">
        <w:rPr>
          <w:rStyle w:val="apple-converted-space"/>
          <w:rFonts w:ascii="Calibri" w:hAnsi="Calibri" w:cs="Calibri"/>
          <w:color w:val="000000"/>
          <w:lang w:val="en-US"/>
        </w:rPr>
        <w:t> </w:t>
      </w:r>
      <w:r w:rsidRPr="004F2ADE">
        <w:rPr>
          <w:rStyle w:val="apple-converted-space"/>
          <w:rFonts w:ascii="Calibri" w:hAnsi="Calibri" w:cs="Calibri"/>
          <w:color w:val="000000"/>
          <w:lang w:val="en-US"/>
        </w:rPr>
        <w:t>a</w:t>
      </w:r>
      <w:r>
        <w:rPr>
          <w:rStyle w:val="apple-converted-space"/>
          <w:rFonts w:ascii="Calibri" w:hAnsi="Calibri" w:cs="Calibri"/>
          <w:color w:val="000000"/>
          <w:lang w:val="en-US"/>
        </w:rPr>
        <w:t>gency</w:t>
      </w:r>
      <w:r w:rsidR="002F172F" w:rsidRPr="004F2ADE">
        <w:rPr>
          <w:rFonts w:ascii="Calibri" w:hAnsi="Calibri" w:cs="Calibri"/>
          <w:color w:val="000000"/>
          <w:lang w:val="en-US"/>
        </w:rPr>
        <w:t>, </w:t>
      </w:r>
      <w:r>
        <w:rPr>
          <w:rFonts w:ascii="Calibri" w:hAnsi="Calibri" w:cs="Calibri"/>
          <w:color w:val="000000"/>
          <w:lang w:val="en-US"/>
        </w:rPr>
        <w:t xml:space="preserve">who is also responsible for this year’s </w:t>
      </w:r>
      <w:hyperlink r:id="rId15" w:tgtFrame="_blank" w:history="1">
        <w:r w:rsidRPr="004F2ADE">
          <w:rPr>
            <w:rStyle w:val="Hyperlink"/>
            <w:rFonts w:ascii="Calibri" w:hAnsi="Calibri" w:cs="Calibri"/>
            <w:lang w:val="en-US"/>
          </w:rPr>
          <w:t>f</w:t>
        </w:r>
        <w:r w:rsidR="002F172F" w:rsidRPr="004F2ADE">
          <w:rPr>
            <w:rStyle w:val="Hyperlink"/>
            <w:rFonts w:ascii="Calibri" w:hAnsi="Calibri" w:cs="Calibri"/>
            <w:lang w:val="en-US"/>
          </w:rPr>
          <w:t>estival</w:t>
        </w:r>
        <w:r>
          <w:rPr>
            <w:rStyle w:val="Hyperlink"/>
            <w:rFonts w:ascii="Calibri" w:hAnsi="Calibri" w:cs="Calibri"/>
            <w:lang w:val="en-US"/>
          </w:rPr>
          <w:t xml:space="preserve"> </w:t>
        </w:r>
        <w:r w:rsidR="002F172F" w:rsidRPr="004F2ADE">
          <w:rPr>
            <w:rStyle w:val="Hyperlink"/>
            <w:rFonts w:ascii="Calibri" w:hAnsi="Calibri" w:cs="Calibri"/>
            <w:lang w:val="en-US"/>
          </w:rPr>
          <w:t>trailer</w:t>
        </w:r>
      </w:hyperlink>
      <w:r w:rsidR="002F172F" w:rsidRPr="004F2ADE">
        <w:rPr>
          <w:rFonts w:ascii="Calibri" w:hAnsi="Calibri" w:cs="Calibri"/>
          <w:color w:val="000000"/>
          <w:lang w:val="en-US"/>
        </w:rPr>
        <w:t>. </w:t>
      </w:r>
    </w:p>
    <w:p w14:paraId="3A7F26A7" w14:textId="77777777" w:rsidR="002F172F" w:rsidRPr="004F2ADE" w:rsidRDefault="002F172F" w:rsidP="002F172F">
      <w:pPr>
        <w:rPr>
          <w:rFonts w:ascii="Calibri" w:hAnsi="Calibri" w:cs="Calibri"/>
          <w:lang w:val="en-US"/>
        </w:rPr>
      </w:pPr>
    </w:p>
    <w:p w14:paraId="7F7EB733" w14:textId="03BD4866" w:rsidR="004F2ADE" w:rsidRPr="004F2ADE" w:rsidRDefault="004F2ADE" w:rsidP="002F172F">
      <w:pPr>
        <w:rPr>
          <w:rFonts w:ascii="Calibri" w:hAnsi="Calibri" w:cs="Calibri"/>
          <w:color w:val="000000"/>
          <w:lang w:val="en-US"/>
        </w:rPr>
      </w:pPr>
      <w:r w:rsidRPr="004F2ADE">
        <w:rPr>
          <w:rFonts w:ascii="Calibri" w:hAnsi="Calibri" w:cs="Calibri"/>
          <w:color w:val="000000"/>
          <w:lang w:val="en-US"/>
        </w:rPr>
        <w:t xml:space="preserve">For their artwork, HYPHE duo Elias Fleischer and Franz </w:t>
      </w:r>
      <w:proofErr w:type="spellStart"/>
      <w:r w:rsidRPr="004F2ADE">
        <w:rPr>
          <w:rFonts w:ascii="Calibri" w:hAnsi="Calibri" w:cs="Calibri"/>
          <w:color w:val="000000"/>
          <w:lang w:val="en-US"/>
        </w:rPr>
        <w:t>Mühringer</w:t>
      </w:r>
      <w:proofErr w:type="spellEnd"/>
      <w:r w:rsidRPr="004F2ADE">
        <w:rPr>
          <w:rFonts w:ascii="Calibri" w:hAnsi="Calibri" w:cs="Calibri"/>
          <w:color w:val="000000"/>
          <w:lang w:val="en-US"/>
        </w:rPr>
        <w:t xml:space="preserve"> took inspiration from retro</w:t>
      </w:r>
      <w:r w:rsidR="00C307CD">
        <w:rPr>
          <w:rFonts w:ascii="Calibri" w:hAnsi="Calibri" w:cs="Calibri"/>
          <w:color w:val="000000"/>
          <w:lang w:val="en-US"/>
        </w:rPr>
        <w:t>-</w:t>
      </w:r>
      <w:r w:rsidRPr="004F2ADE">
        <w:rPr>
          <w:rFonts w:ascii="Calibri" w:hAnsi="Calibri" w:cs="Calibri"/>
          <w:color w:val="000000"/>
          <w:lang w:val="en-US"/>
        </w:rPr>
        <w:t>futurist elements, cyberpunk, and body horror, including films like VIDEODROME and GHOST IN THE SHELL.</w:t>
      </w:r>
    </w:p>
    <w:p w14:paraId="32096126" w14:textId="77777777" w:rsidR="004F2ADE" w:rsidRDefault="004F2ADE" w:rsidP="002F172F">
      <w:pPr>
        <w:rPr>
          <w:rFonts w:ascii="Calibri" w:hAnsi="Calibri" w:cs="Calibri"/>
          <w:color w:val="000000"/>
          <w:lang w:val="en-US"/>
        </w:rPr>
      </w:pPr>
    </w:p>
    <w:p w14:paraId="0083E855" w14:textId="058183D9" w:rsidR="004F2ADE" w:rsidRPr="00C307CD" w:rsidRDefault="004F2ADE" w:rsidP="002F172F">
      <w:pPr>
        <w:rPr>
          <w:rFonts w:ascii="Calibri" w:hAnsi="Calibri" w:cs="Calibri"/>
          <w:color w:val="000000"/>
          <w:lang w:val="en-US"/>
        </w:rPr>
      </w:pPr>
      <w:r w:rsidRPr="004F2ADE">
        <w:rPr>
          <w:rFonts w:ascii="Calibri" w:hAnsi="Calibri" w:cs="Calibri"/>
          <w:color w:val="000000"/>
          <w:lang w:val="en-US"/>
        </w:rPr>
        <w:t xml:space="preserve">At its core </w:t>
      </w:r>
      <w:r w:rsidR="003B324B">
        <w:rPr>
          <w:rFonts w:ascii="Calibri" w:hAnsi="Calibri" w:cs="Calibri"/>
          <w:color w:val="000000"/>
          <w:lang w:val="en-US"/>
        </w:rPr>
        <w:t>lies</w:t>
      </w:r>
      <w:r w:rsidRPr="004F2ADE">
        <w:rPr>
          <w:rFonts w:ascii="Calibri" w:hAnsi="Calibri" w:cs="Calibri"/>
          <w:color w:val="000000"/>
          <w:lang w:val="en-US"/>
        </w:rPr>
        <w:t xml:space="preserve"> the question </w:t>
      </w:r>
      <w:r>
        <w:rPr>
          <w:rFonts w:ascii="Calibri" w:hAnsi="Calibri" w:cs="Calibri"/>
          <w:color w:val="000000"/>
          <w:lang w:val="en-US"/>
        </w:rPr>
        <w:t>of what happens when</w:t>
      </w:r>
      <w:r w:rsidR="003B324B">
        <w:rPr>
          <w:rFonts w:ascii="Calibri" w:hAnsi="Calibri" w:cs="Calibri"/>
          <w:color w:val="000000"/>
          <w:lang w:val="en-US"/>
        </w:rPr>
        <w:t>,</w:t>
      </w:r>
      <w:r>
        <w:rPr>
          <w:rFonts w:ascii="Calibri" w:hAnsi="Calibri" w:cs="Calibri"/>
          <w:color w:val="000000"/>
          <w:lang w:val="en-US"/>
        </w:rPr>
        <w:t xml:space="preserve"> in</w:t>
      </w:r>
      <w:r w:rsidR="003B324B">
        <w:rPr>
          <w:rFonts w:ascii="Calibri" w:hAnsi="Calibri" w:cs="Calibri"/>
          <w:color w:val="000000"/>
          <w:lang w:val="en-US"/>
        </w:rPr>
        <w:t xml:space="preserve"> a</w:t>
      </w:r>
      <w:r>
        <w:rPr>
          <w:rFonts w:ascii="Calibri" w:hAnsi="Calibri" w:cs="Calibri"/>
          <w:color w:val="000000"/>
          <w:lang w:val="en-US"/>
        </w:rPr>
        <w:t xml:space="preserve"> high-tech environment</w:t>
      </w:r>
      <w:r w:rsidR="003B324B">
        <w:rPr>
          <w:rFonts w:ascii="Calibri" w:hAnsi="Calibri" w:cs="Calibri"/>
          <w:color w:val="000000"/>
          <w:lang w:val="en-US"/>
        </w:rPr>
        <w:t>,</w:t>
      </w:r>
      <w:r>
        <w:rPr>
          <w:rFonts w:ascii="Calibri" w:hAnsi="Calibri" w:cs="Calibri"/>
          <w:color w:val="000000"/>
          <w:lang w:val="en-US"/>
        </w:rPr>
        <w:t xml:space="preserve"> the cool geometric world of machines becomes increasingly oppressive to humanity.</w:t>
      </w:r>
      <w:r w:rsidR="00C307CD">
        <w:rPr>
          <w:rFonts w:ascii="Calibri" w:hAnsi="Calibri" w:cs="Calibri"/>
          <w:color w:val="000000"/>
          <w:lang w:val="en-US"/>
        </w:rPr>
        <w:t xml:space="preserve"> </w:t>
      </w:r>
      <w:r w:rsidR="00C307CD" w:rsidRPr="00C307CD">
        <w:rPr>
          <w:rFonts w:ascii="Calibri" w:hAnsi="Calibri" w:cs="Calibri"/>
          <w:color w:val="000000"/>
          <w:lang w:val="en-US"/>
        </w:rPr>
        <w:t>How much remains of us humans when, after a l</w:t>
      </w:r>
      <w:r w:rsidR="00C307CD">
        <w:rPr>
          <w:rFonts w:ascii="Calibri" w:hAnsi="Calibri" w:cs="Calibri"/>
          <w:color w:val="000000"/>
          <w:lang w:val="en-US"/>
        </w:rPr>
        <w:t>ong period of isolation, we finally crawl back out of our bubble and seek connection in the real world?</w:t>
      </w:r>
    </w:p>
    <w:p w14:paraId="3B03258F" w14:textId="77777777" w:rsidR="002F172F" w:rsidRPr="004221BC" w:rsidRDefault="002F172F" w:rsidP="002061FF">
      <w:pPr>
        <w:rPr>
          <w:rFonts w:ascii="Calibri" w:hAnsi="Calibri" w:cs="Calibri"/>
        </w:rPr>
      </w:pPr>
    </w:p>
    <w:p w14:paraId="4EAA3DCC" w14:textId="58D13475" w:rsidR="002F172F" w:rsidRPr="00B029D4" w:rsidRDefault="00C307CD" w:rsidP="002061FF">
      <w:pPr>
        <w:rPr>
          <w:rFonts w:ascii="Calibri" w:hAnsi="Calibri" w:cs="Calibri"/>
          <w:color w:val="000000"/>
          <w:lang w:val="en-US"/>
        </w:rPr>
      </w:pPr>
      <w:r w:rsidRPr="00C307CD">
        <w:rPr>
          <w:rFonts w:ascii="Calibri" w:hAnsi="Calibri" w:cs="Calibri"/>
          <w:color w:val="000000"/>
          <w:lang w:val="en-US"/>
        </w:rPr>
        <w:t>This is exactly what S</w:t>
      </w:r>
      <w:r>
        <w:rPr>
          <w:rFonts w:ascii="Calibri" w:hAnsi="Calibri" w:cs="Calibri"/>
          <w:color w:val="000000"/>
          <w:lang w:val="en-US"/>
        </w:rPr>
        <w:t xml:space="preserve">LASH invites us to do. </w:t>
      </w:r>
      <w:r w:rsidRPr="00C307CD">
        <w:rPr>
          <w:rFonts w:ascii="Calibri" w:hAnsi="Calibri" w:cs="Calibri"/>
          <w:color w:val="000000"/>
          <w:lang w:val="en-US"/>
        </w:rPr>
        <w:t>The festival is a c</w:t>
      </w:r>
      <w:r>
        <w:rPr>
          <w:rFonts w:ascii="Calibri" w:hAnsi="Calibri" w:cs="Calibri"/>
          <w:color w:val="000000"/>
          <w:lang w:val="en-US"/>
        </w:rPr>
        <w:t>all to come to the theater</w:t>
      </w:r>
      <w:r w:rsidR="003B324B">
        <w:rPr>
          <w:rFonts w:ascii="Calibri" w:hAnsi="Calibri" w:cs="Calibri"/>
          <w:color w:val="000000"/>
          <w:lang w:val="en-US"/>
        </w:rPr>
        <w:t>s</w:t>
      </w:r>
      <w:r>
        <w:rPr>
          <w:rFonts w:ascii="Calibri" w:hAnsi="Calibri" w:cs="Calibri"/>
          <w:color w:val="000000"/>
          <w:lang w:val="en-US"/>
        </w:rPr>
        <w:t xml:space="preserve"> and exchange ideas with filmmakers and the audience, to let the selected titles provoke and shock us and to celebrate Fantastic Cinema—in real places with their own </w:t>
      </w:r>
      <w:r w:rsidR="00B029D4">
        <w:rPr>
          <w:rFonts w:ascii="Calibri" w:hAnsi="Calibri" w:cs="Calibri"/>
          <w:color w:val="000000"/>
          <w:lang w:val="en-US"/>
        </w:rPr>
        <w:t>flair</w:t>
      </w:r>
      <w:r>
        <w:rPr>
          <w:rFonts w:ascii="Calibri" w:hAnsi="Calibri" w:cs="Calibri"/>
          <w:color w:val="000000"/>
          <w:lang w:val="en-US"/>
        </w:rPr>
        <w:t xml:space="preserve">, in movie theaters and </w:t>
      </w:r>
      <w:r>
        <w:rPr>
          <w:rFonts w:ascii="Calibri" w:hAnsi="Calibri" w:cs="Calibri"/>
          <w:color w:val="000000"/>
          <w:lang w:val="en-US"/>
        </w:rPr>
        <w:lastRenderedPageBreak/>
        <w:t xml:space="preserve">foyers that are so wonderfully atmospheric and unique that no streaming experience could </w:t>
      </w:r>
      <w:r w:rsidR="00B029D4">
        <w:rPr>
          <w:rFonts w:ascii="Calibri" w:hAnsi="Calibri" w:cs="Calibri"/>
          <w:color w:val="000000"/>
          <w:lang w:val="en-US"/>
        </w:rPr>
        <w:t xml:space="preserve">ever </w:t>
      </w:r>
      <w:r>
        <w:rPr>
          <w:rFonts w:ascii="Calibri" w:hAnsi="Calibri" w:cs="Calibri"/>
          <w:color w:val="000000"/>
          <w:lang w:val="en-US"/>
        </w:rPr>
        <w:t>come close.</w:t>
      </w:r>
    </w:p>
    <w:p w14:paraId="74119DF0" w14:textId="77777777" w:rsidR="002F172F" w:rsidRPr="004221BC" w:rsidRDefault="002F172F" w:rsidP="002061FF">
      <w:pPr>
        <w:rPr>
          <w:rFonts w:ascii="Calibri" w:hAnsi="Calibri" w:cs="Calibri"/>
        </w:rPr>
      </w:pPr>
    </w:p>
    <w:p w14:paraId="309EA142" w14:textId="1ECFC5CB" w:rsidR="008E462A" w:rsidRPr="008E462A" w:rsidRDefault="00C307CD" w:rsidP="002F172F">
      <w:pPr>
        <w:rPr>
          <w:rFonts w:ascii="Calibri" w:hAnsi="Calibri" w:cs="Calibri"/>
          <w:color w:val="000000"/>
          <w:lang w:val="en-US"/>
        </w:rPr>
      </w:pPr>
      <w:r w:rsidRPr="00B029D4">
        <w:rPr>
          <w:rFonts w:ascii="Calibri" w:hAnsi="Calibri" w:cs="Calibri"/>
          <w:b/>
          <w:bCs/>
          <w:color w:val="000000"/>
          <w:sz w:val="32"/>
          <w:szCs w:val="32"/>
          <w:lang w:val="en-US"/>
        </w:rPr>
        <w:t>Preview</w:t>
      </w:r>
      <w:r w:rsidR="002F172F" w:rsidRPr="00B029D4">
        <w:rPr>
          <w:rFonts w:ascii="Calibri" w:hAnsi="Calibri" w:cs="Calibri"/>
          <w:b/>
          <w:bCs/>
          <w:color w:val="000000"/>
          <w:sz w:val="32"/>
          <w:szCs w:val="32"/>
          <w:lang w:val="en-US"/>
        </w:rPr>
        <w:t>: Film</w:t>
      </w:r>
      <w:r w:rsidRPr="00B029D4">
        <w:rPr>
          <w:rFonts w:ascii="Calibri" w:hAnsi="Calibri" w:cs="Calibri"/>
          <w:b/>
          <w:bCs/>
          <w:color w:val="000000"/>
          <w:sz w:val="32"/>
          <w:szCs w:val="32"/>
          <w:lang w:val="en-US"/>
        </w:rPr>
        <w:t>s</w:t>
      </w:r>
      <w:r w:rsidR="002F172F" w:rsidRPr="00B029D4">
        <w:rPr>
          <w:rFonts w:ascii="Calibri" w:hAnsi="Calibri" w:cs="Calibri"/>
          <w:color w:val="000000"/>
          <w:lang w:val="en-US"/>
        </w:rPr>
        <w:br/>
      </w:r>
      <w:r w:rsidR="002F172F" w:rsidRPr="00B029D4">
        <w:rPr>
          <w:rFonts w:ascii="Calibri" w:hAnsi="Calibri" w:cs="Calibri"/>
          <w:color w:val="000000"/>
          <w:lang w:val="en-US"/>
        </w:rPr>
        <w:br/>
      </w:r>
      <w:r w:rsidR="008E462A" w:rsidRPr="008E462A">
        <w:rPr>
          <w:rFonts w:ascii="Calibri" w:hAnsi="Calibri" w:cs="Calibri"/>
          <w:color w:val="000000"/>
          <w:lang w:val="en-US"/>
        </w:rPr>
        <w:t>Highlights of this year</w:t>
      </w:r>
      <w:r w:rsidR="008E462A">
        <w:rPr>
          <w:rFonts w:ascii="Calibri" w:hAnsi="Calibri" w:cs="Calibri"/>
          <w:color w:val="000000"/>
          <w:lang w:val="en-US"/>
        </w:rPr>
        <w:t>’</w:t>
      </w:r>
      <w:r w:rsidR="008E462A" w:rsidRPr="008E462A">
        <w:rPr>
          <w:rFonts w:ascii="Calibri" w:hAnsi="Calibri" w:cs="Calibri"/>
          <w:color w:val="000000"/>
          <w:lang w:val="en-US"/>
        </w:rPr>
        <w:t>s</w:t>
      </w:r>
      <w:r w:rsidR="008E462A">
        <w:rPr>
          <w:rFonts w:ascii="Calibri" w:hAnsi="Calibri" w:cs="Calibri"/>
          <w:color w:val="000000"/>
          <w:lang w:val="en-US"/>
        </w:rPr>
        <w:t xml:space="preserve"> SLASH lineup include </w:t>
      </w:r>
      <w:r w:rsidR="008E462A" w:rsidRPr="008E462A">
        <w:rPr>
          <w:rFonts w:ascii="Calibri" w:hAnsi="Calibri" w:cs="Calibri"/>
          <w:b/>
          <w:bCs/>
          <w:color w:val="000000"/>
          <w:lang w:val="en-US"/>
        </w:rPr>
        <w:t xml:space="preserve">Travis </w:t>
      </w:r>
      <w:r w:rsidR="008E462A" w:rsidRPr="0056147D">
        <w:rPr>
          <w:rFonts w:ascii="Calibri" w:hAnsi="Calibri" w:cs="Calibri"/>
          <w:b/>
          <w:bCs/>
          <w:color w:val="000000"/>
          <w:lang w:val="en-US"/>
        </w:rPr>
        <w:t>Stevens</w:t>
      </w:r>
      <w:r w:rsidR="008E462A" w:rsidRPr="0056147D">
        <w:rPr>
          <w:rFonts w:ascii="Calibri" w:hAnsi="Calibri" w:cs="Calibri"/>
          <w:color w:val="000000"/>
          <w:lang w:val="en-US"/>
        </w:rPr>
        <w:t>’s</w:t>
      </w:r>
      <w:r w:rsidR="008E462A">
        <w:rPr>
          <w:rFonts w:ascii="Calibri" w:hAnsi="Calibri" w:cs="Calibri"/>
          <w:color w:val="000000"/>
          <w:lang w:val="en-US"/>
        </w:rPr>
        <w:t xml:space="preserve"> </w:t>
      </w:r>
      <w:r w:rsidR="008E462A" w:rsidRPr="008E462A">
        <w:rPr>
          <w:rFonts w:ascii="Calibri" w:hAnsi="Calibri" w:cs="Calibri"/>
          <w:b/>
          <w:bCs/>
          <w:color w:val="000000"/>
          <w:lang w:val="en-US"/>
        </w:rPr>
        <w:t>JAKOB</w:t>
      </w:r>
      <w:r w:rsidR="008E462A">
        <w:rPr>
          <w:rFonts w:ascii="Calibri" w:hAnsi="Calibri" w:cs="Calibri"/>
          <w:b/>
          <w:bCs/>
          <w:color w:val="000000"/>
          <w:lang w:val="en-US"/>
        </w:rPr>
        <w:t>’</w:t>
      </w:r>
      <w:r w:rsidR="008E462A" w:rsidRPr="008E462A">
        <w:rPr>
          <w:rFonts w:ascii="Calibri" w:hAnsi="Calibri" w:cs="Calibri"/>
          <w:b/>
          <w:bCs/>
          <w:color w:val="000000"/>
          <w:lang w:val="en-US"/>
        </w:rPr>
        <w:t>S WIFE</w:t>
      </w:r>
      <w:r w:rsidR="008E462A">
        <w:rPr>
          <w:rFonts w:ascii="Calibri" w:hAnsi="Calibri" w:cs="Calibri"/>
          <w:b/>
          <w:bCs/>
          <w:color w:val="000000"/>
          <w:lang w:val="en-US"/>
        </w:rPr>
        <w:t xml:space="preserve"> </w:t>
      </w:r>
      <w:r w:rsidR="008E462A" w:rsidRPr="008E462A">
        <w:rPr>
          <w:rFonts w:ascii="Calibri" w:hAnsi="Calibri" w:cs="Calibri"/>
          <w:color w:val="000000"/>
          <w:lang w:val="en-US"/>
        </w:rPr>
        <w:t xml:space="preserve">(US 2021). In </w:t>
      </w:r>
      <w:r w:rsidR="008E462A">
        <w:rPr>
          <w:rFonts w:ascii="Calibri" w:hAnsi="Calibri" w:cs="Calibri"/>
          <w:color w:val="000000"/>
          <w:lang w:val="en-US"/>
        </w:rPr>
        <w:t>th</w:t>
      </w:r>
      <w:r w:rsidR="00F51275">
        <w:rPr>
          <w:rFonts w:ascii="Calibri" w:hAnsi="Calibri" w:cs="Calibri"/>
          <w:color w:val="000000"/>
          <w:lang w:val="en-US"/>
        </w:rPr>
        <w:t>is</w:t>
      </w:r>
      <w:r w:rsidR="008E462A">
        <w:rPr>
          <w:rFonts w:ascii="Calibri" w:hAnsi="Calibri" w:cs="Calibri"/>
          <w:color w:val="000000"/>
          <w:lang w:val="en-US"/>
        </w:rPr>
        <w:t xml:space="preserve"> witty h</w:t>
      </w:r>
      <w:r w:rsidR="008E462A" w:rsidRPr="008E462A">
        <w:rPr>
          <w:rFonts w:ascii="Calibri" w:hAnsi="Calibri" w:cs="Calibri"/>
          <w:color w:val="000000"/>
          <w:lang w:val="en-US"/>
        </w:rPr>
        <w:t>orror</w:t>
      </w:r>
      <w:r w:rsidR="008E462A">
        <w:rPr>
          <w:rFonts w:ascii="Calibri" w:hAnsi="Calibri" w:cs="Calibri"/>
          <w:color w:val="000000"/>
          <w:lang w:val="en-US"/>
        </w:rPr>
        <w:t xml:space="preserve"> c</w:t>
      </w:r>
      <w:r w:rsidR="008E462A" w:rsidRPr="008E462A">
        <w:rPr>
          <w:rFonts w:ascii="Calibri" w:hAnsi="Calibri" w:cs="Calibri"/>
          <w:color w:val="000000"/>
          <w:lang w:val="en-US"/>
        </w:rPr>
        <w:t>om</w:t>
      </w:r>
      <w:r w:rsidR="008E462A">
        <w:rPr>
          <w:rFonts w:ascii="Calibri" w:hAnsi="Calibri" w:cs="Calibri"/>
          <w:color w:val="000000"/>
          <w:lang w:val="en-US"/>
        </w:rPr>
        <w:t>e</w:t>
      </w:r>
      <w:r w:rsidR="008E462A" w:rsidRPr="008E462A">
        <w:rPr>
          <w:rFonts w:ascii="Calibri" w:hAnsi="Calibri" w:cs="Calibri"/>
          <w:color w:val="000000"/>
          <w:lang w:val="en-US"/>
        </w:rPr>
        <w:t>d</w:t>
      </w:r>
      <w:r w:rsidR="008E462A">
        <w:rPr>
          <w:rFonts w:ascii="Calibri" w:hAnsi="Calibri" w:cs="Calibri"/>
          <w:color w:val="000000"/>
          <w:lang w:val="en-US"/>
        </w:rPr>
        <w:t>y</w:t>
      </w:r>
      <w:r w:rsidR="00F51275">
        <w:rPr>
          <w:rFonts w:ascii="Calibri" w:hAnsi="Calibri" w:cs="Calibri"/>
          <w:color w:val="000000"/>
          <w:lang w:val="en-US"/>
        </w:rPr>
        <w:t xml:space="preserve">, a vampire </w:t>
      </w:r>
      <w:r w:rsidR="006B2354">
        <w:rPr>
          <w:rFonts w:ascii="Calibri" w:hAnsi="Calibri" w:cs="Calibri"/>
          <w:color w:val="000000"/>
          <w:lang w:val="en-US"/>
        </w:rPr>
        <w:t>bite sparks the psychosexual empowerment of an unhappily married pastor’s wife: the role of a lifetime</w:t>
      </w:r>
      <w:r w:rsidR="0056147D">
        <w:rPr>
          <w:rFonts w:ascii="Calibri" w:hAnsi="Calibri" w:cs="Calibri"/>
          <w:color w:val="000000"/>
          <w:lang w:val="en-US"/>
        </w:rPr>
        <w:t xml:space="preserve"> for marvelous genre icon Barbara Crampton, </w:t>
      </w:r>
      <w:r w:rsidR="0056147D" w:rsidRPr="0056147D">
        <w:rPr>
          <w:rFonts w:ascii="Calibri" w:hAnsi="Calibri" w:cs="Calibri"/>
          <w:color w:val="000000"/>
          <w:lang w:val="en-US"/>
        </w:rPr>
        <w:t>who also served as</w:t>
      </w:r>
      <w:r w:rsidR="00B029D4">
        <w:rPr>
          <w:rFonts w:ascii="Calibri" w:hAnsi="Calibri" w:cs="Calibri"/>
          <w:color w:val="000000"/>
          <w:lang w:val="en-US"/>
        </w:rPr>
        <w:t xml:space="preserve"> a</w:t>
      </w:r>
      <w:r w:rsidR="0056147D" w:rsidRPr="0056147D">
        <w:rPr>
          <w:rFonts w:ascii="Calibri" w:hAnsi="Calibri" w:cs="Calibri"/>
          <w:color w:val="000000"/>
          <w:lang w:val="en-US"/>
        </w:rPr>
        <w:t xml:space="preserve"> producer on JAKOB’S WIFE.</w:t>
      </w:r>
    </w:p>
    <w:p w14:paraId="7DA58D4E" w14:textId="77777777" w:rsidR="008E462A" w:rsidRPr="008E462A" w:rsidRDefault="008E462A" w:rsidP="002F172F">
      <w:pPr>
        <w:rPr>
          <w:rFonts w:ascii="Calibri" w:hAnsi="Calibri" w:cs="Calibri"/>
          <w:color w:val="000000"/>
          <w:lang w:val="en-US"/>
        </w:rPr>
      </w:pPr>
    </w:p>
    <w:p w14:paraId="20726652" w14:textId="6B9F3FAE" w:rsidR="0056147D" w:rsidRPr="0056147D" w:rsidRDefault="0056147D" w:rsidP="002F172F">
      <w:pPr>
        <w:rPr>
          <w:rFonts w:ascii="Calibri" w:hAnsi="Calibri" w:cs="Calibri"/>
          <w:lang w:val="en-US"/>
        </w:rPr>
      </w:pPr>
      <w:r w:rsidRPr="0056147D">
        <w:rPr>
          <w:rFonts w:ascii="Calibri" w:hAnsi="Calibri" w:cs="Calibri"/>
          <w:color w:val="000000"/>
          <w:lang w:val="en-US"/>
        </w:rPr>
        <w:t xml:space="preserve">Along for the ride: </w:t>
      </w:r>
      <w:r w:rsidRPr="0056147D">
        <w:rPr>
          <w:rFonts w:ascii="Calibri" w:hAnsi="Calibri" w:cs="Calibri"/>
          <w:b/>
          <w:bCs/>
          <w:color w:val="000000"/>
          <w:lang w:val="en-US"/>
        </w:rPr>
        <w:t>THE AMUSEMENT PARK</w:t>
      </w:r>
      <w:r w:rsidRPr="0056147D">
        <w:rPr>
          <w:rFonts w:ascii="Calibri" w:hAnsi="Calibri" w:cs="Calibri"/>
          <w:color w:val="000000"/>
          <w:lang w:val="en-US"/>
        </w:rPr>
        <w:t> </w:t>
      </w:r>
      <w:r w:rsidR="00B029D4">
        <w:rPr>
          <w:rFonts w:ascii="Calibri" w:hAnsi="Calibri" w:cs="Calibri"/>
          <w:color w:val="000000"/>
          <w:lang w:val="en-US"/>
        </w:rPr>
        <w:t>by</w:t>
      </w:r>
      <w:r w:rsidRPr="0056147D">
        <w:rPr>
          <w:rFonts w:ascii="Calibri" w:hAnsi="Calibri" w:cs="Calibri"/>
          <w:color w:val="000000"/>
          <w:lang w:val="en-US"/>
        </w:rPr>
        <w:t> </w:t>
      </w:r>
      <w:r w:rsidRPr="0056147D">
        <w:rPr>
          <w:rFonts w:ascii="Calibri" w:hAnsi="Calibri" w:cs="Calibri"/>
          <w:b/>
          <w:bCs/>
          <w:color w:val="000000"/>
          <w:lang w:val="en-US"/>
        </w:rPr>
        <w:t>George A. Romero</w:t>
      </w:r>
      <w:r w:rsidRPr="0056147D">
        <w:rPr>
          <w:rFonts w:ascii="Calibri" w:hAnsi="Calibri" w:cs="Calibri"/>
          <w:color w:val="000000"/>
          <w:lang w:val="en-US"/>
        </w:rPr>
        <w:t> (US 1973).</w:t>
      </w:r>
      <w:r>
        <w:rPr>
          <w:rFonts w:ascii="Calibri" w:hAnsi="Calibri" w:cs="Calibri"/>
          <w:color w:val="000000"/>
          <w:lang w:val="en-US"/>
        </w:rPr>
        <w:t xml:space="preserve"> </w:t>
      </w:r>
      <w:r w:rsidRPr="0056147D">
        <w:rPr>
          <w:rFonts w:ascii="Calibri" w:hAnsi="Calibri" w:cs="Calibri"/>
          <w:color w:val="000000"/>
          <w:lang w:val="en-US"/>
        </w:rPr>
        <w:t xml:space="preserve">Six years after NIGHT OF THE LIVING DEAD, </w:t>
      </w:r>
      <w:r w:rsidR="00B029D4">
        <w:rPr>
          <w:rFonts w:ascii="Calibri" w:hAnsi="Calibri" w:cs="Calibri"/>
          <w:color w:val="000000"/>
          <w:lang w:val="en-US"/>
        </w:rPr>
        <w:t>zombie grandmaster</w:t>
      </w:r>
      <w:r w:rsidRPr="0056147D">
        <w:rPr>
          <w:rFonts w:ascii="Calibri" w:hAnsi="Calibri" w:cs="Calibri"/>
          <w:color w:val="000000"/>
          <w:lang w:val="en-US"/>
        </w:rPr>
        <w:t xml:space="preserve"> Romero shot this utility film on behalf of a Lutheran welfare organization, distilling his own discontent about society, civilization, and capitalism into a clear, bitter, darkly satirical essence. Canned and locked away by his clerical client at the time, this unforgettable film, clocking in at just under one hour, is seen today as one of Romero’s seminal works.</w:t>
      </w:r>
    </w:p>
    <w:p w14:paraId="075B01EC" w14:textId="77777777" w:rsidR="002F172F" w:rsidRPr="0056147D" w:rsidRDefault="002F172F" w:rsidP="002061FF">
      <w:pPr>
        <w:rPr>
          <w:rFonts w:ascii="Calibri" w:hAnsi="Calibri" w:cs="Calibri"/>
          <w:lang w:val="en-US"/>
        </w:rPr>
      </w:pPr>
    </w:p>
    <w:p w14:paraId="2A013A2C" w14:textId="0149E107" w:rsidR="0056147D" w:rsidRDefault="0017096A" w:rsidP="002F172F">
      <w:pPr>
        <w:rPr>
          <w:rFonts w:ascii="Calibri" w:hAnsi="Calibri" w:cs="Calibri"/>
          <w:color w:val="000000"/>
        </w:rPr>
      </w:pPr>
      <w:r>
        <w:rPr>
          <w:rFonts w:ascii="Calibri" w:hAnsi="Calibri" w:cs="Calibri"/>
          <w:b/>
          <w:bCs/>
          <w:color w:val="000000"/>
        </w:rPr>
        <w:t xml:space="preserve">Feature Film </w:t>
      </w:r>
      <w:proofErr w:type="spellStart"/>
      <w:r>
        <w:rPr>
          <w:rFonts w:ascii="Calibri" w:hAnsi="Calibri" w:cs="Calibri"/>
          <w:b/>
          <w:bCs/>
          <w:color w:val="000000"/>
        </w:rPr>
        <w:t>Competition</w:t>
      </w:r>
      <w:proofErr w:type="spellEnd"/>
      <w:r w:rsidR="002F172F" w:rsidRPr="002F172F">
        <w:rPr>
          <w:rFonts w:ascii="Calibri" w:hAnsi="Calibri" w:cs="Calibri"/>
          <w:color w:val="000000"/>
        </w:rPr>
        <w:br/>
      </w:r>
    </w:p>
    <w:p w14:paraId="6EECDE92" w14:textId="7A309A83" w:rsidR="002820B1" w:rsidRPr="00B029D4" w:rsidRDefault="0056147D" w:rsidP="002F172F">
      <w:pPr>
        <w:rPr>
          <w:rFonts w:ascii="Calibri" w:hAnsi="Calibri" w:cs="Calibri"/>
          <w:color w:val="000000"/>
          <w:lang w:val="en-US"/>
        </w:rPr>
      </w:pPr>
      <w:r w:rsidRPr="0056147D">
        <w:rPr>
          <w:rFonts w:ascii="Calibri" w:hAnsi="Calibri" w:cs="Calibri"/>
          <w:color w:val="000000"/>
          <w:lang w:val="en-US"/>
        </w:rPr>
        <w:t xml:space="preserve">In </w:t>
      </w:r>
      <w:r w:rsidR="00B029D4">
        <w:rPr>
          <w:rFonts w:ascii="Calibri" w:hAnsi="Calibri" w:cs="Calibri"/>
          <w:color w:val="000000"/>
          <w:lang w:val="en-US"/>
        </w:rPr>
        <w:t xml:space="preserve">a </w:t>
      </w:r>
      <w:r w:rsidR="00342DBC">
        <w:rPr>
          <w:rFonts w:ascii="Calibri" w:hAnsi="Calibri" w:cs="Calibri"/>
          <w:color w:val="000000"/>
          <w:lang w:val="en-US"/>
        </w:rPr>
        <w:t>time-honored</w:t>
      </w:r>
      <w:r w:rsidRPr="0056147D">
        <w:rPr>
          <w:rFonts w:ascii="Calibri" w:hAnsi="Calibri" w:cs="Calibri"/>
          <w:color w:val="000000"/>
          <w:lang w:val="en-US"/>
        </w:rPr>
        <w:t xml:space="preserve"> tradition, SLASH Film Festival </w:t>
      </w:r>
      <w:r w:rsidR="00342DBC">
        <w:rPr>
          <w:rFonts w:ascii="Calibri" w:hAnsi="Calibri" w:cs="Calibri"/>
          <w:color w:val="000000"/>
          <w:lang w:val="en-US"/>
        </w:rPr>
        <w:t>will</w:t>
      </w:r>
      <w:r w:rsidRPr="0056147D">
        <w:rPr>
          <w:rFonts w:ascii="Calibri" w:hAnsi="Calibri" w:cs="Calibri"/>
          <w:color w:val="000000"/>
          <w:lang w:val="en-US"/>
        </w:rPr>
        <w:t xml:space="preserve"> also present</w:t>
      </w:r>
      <w:r>
        <w:rPr>
          <w:rFonts w:ascii="Calibri" w:hAnsi="Calibri" w:cs="Calibri"/>
          <w:color w:val="000000"/>
          <w:lang w:val="en-US"/>
        </w:rPr>
        <w:t xml:space="preserve"> both</w:t>
      </w:r>
      <w:r w:rsidRPr="0056147D">
        <w:rPr>
          <w:rFonts w:ascii="Calibri" w:hAnsi="Calibri" w:cs="Calibri"/>
          <w:color w:val="000000"/>
          <w:lang w:val="en-US"/>
        </w:rPr>
        <w:t xml:space="preserve"> a short and a </w:t>
      </w:r>
      <w:r w:rsidRPr="0056147D">
        <w:rPr>
          <w:rFonts w:ascii="Calibri" w:hAnsi="Calibri" w:cs="Calibri"/>
          <w:b/>
          <w:color w:val="000000"/>
          <w:lang w:val="en-US"/>
        </w:rPr>
        <w:t>feature film competition</w:t>
      </w:r>
      <w:r w:rsidRPr="0056147D">
        <w:rPr>
          <w:rFonts w:ascii="Calibri" w:hAnsi="Calibri" w:cs="Calibri"/>
          <w:color w:val="000000"/>
          <w:lang w:val="en-US"/>
        </w:rPr>
        <w:t>.</w:t>
      </w:r>
      <w:r w:rsidR="00342DBC">
        <w:rPr>
          <w:rFonts w:ascii="Calibri" w:hAnsi="Calibri" w:cs="Calibri"/>
          <w:color w:val="000000"/>
          <w:lang w:val="en-US"/>
        </w:rPr>
        <w:t xml:space="preserve"> </w:t>
      </w:r>
      <w:r w:rsidR="0017096A" w:rsidRPr="0017096A">
        <w:rPr>
          <w:rFonts w:ascii="Calibri" w:hAnsi="Calibri" w:cs="Calibri"/>
          <w:color w:val="000000"/>
          <w:lang w:val="en-US"/>
        </w:rPr>
        <w:t xml:space="preserve">Unlike </w:t>
      </w:r>
      <w:r w:rsidR="00D84CE7">
        <w:rPr>
          <w:rFonts w:ascii="Calibri" w:hAnsi="Calibri" w:cs="Calibri"/>
          <w:color w:val="000000"/>
          <w:lang w:val="en-US"/>
        </w:rPr>
        <w:t>th</w:t>
      </w:r>
      <w:r w:rsidR="0017096A" w:rsidRPr="0017096A">
        <w:rPr>
          <w:rFonts w:ascii="Calibri" w:hAnsi="Calibri" w:cs="Calibri"/>
          <w:color w:val="000000"/>
          <w:lang w:val="en-US"/>
        </w:rPr>
        <w:t>e short</w:t>
      </w:r>
      <w:r w:rsidR="00D84CE7">
        <w:rPr>
          <w:rFonts w:ascii="Calibri" w:hAnsi="Calibri" w:cs="Calibri"/>
          <w:color w:val="000000"/>
          <w:lang w:val="en-US"/>
        </w:rPr>
        <w:t>s</w:t>
      </w:r>
      <w:r w:rsidR="0017096A">
        <w:rPr>
          <w:rFonts w:ascii="Calibri" w:hAnsi="Calibri" w:cs="Calibri"/>
          <w:color w:val="000000"/>
          <w:lang w:val="en-US"/>
        </w:rPr>
        <w:t xml:space="preserve">, the feature-length contenders </w:t>
      </w:r>
      <w:r w:rsidR="00B029D4">
        <w:rPr>
          <w:rFonts w:ascii="Calibri" w:hAnsi="Calibri" w:cs="Calibri"/>
          <w:color w:val="000000"/>
          <w:lang w:val="en-US"/>
        </w:rPr>
        <w:t>will have to</w:t>
      </w:r>
      <w:r w:rsidR="00D84CE7">
        <w:rPr>
          <w:rFonts w:ascii="Calibri" w:hAnsi="Calibri" w:cs="Calibri"/>
          <w:color w:val="000000"/>
          <w:lang w:val="en-US"/>
        </w:rPr>
        <w:t xml:space="preserve"> convince not only the audience but also a three-person jury</w:t>
      </w:r>
      <w:r w:rsidR="004537E6">
        <w:rPr>
          <w:rFonts w:ascii="Calibri" w:hAnsi="Calibri" w:cs="Calibri"/>
          <w:color w:val="000000"/>
          <w:lang w:val="en-US"/>
        </w:rPr>
        <w:t>.</w:t>
      </w:r>
      <w:r w:rsidR="002F172F" w:rsidRPr="0017096A">
        <w:rPr>
          <w:rFonts w:ascii="Calibri" w:hAnsi="Calibri" w:cs="Calibri"/>
          <w:color w:val="000000"/>
          <w:lang w:val="en-US"/>
        </w:rPr>
        <w:br/>
      </w:r>
      <w:r w:rsidR="002F172F" w:rsidRPr="0017096A">
        <w:rPr>
          <w:rFonts w:ascii="Calibri" w:hAnsi="Calibri" w:cs="Calibri"/>
          <w:color w:val="000000"/>
          <w:lang w:val="en-US"/>
        </w:rPr>
        <w:br/>
      </w:r>
      <w:r w:rsidR="004537E6" w:rsidRPr="004537E6">
        <w:rPr>
          <w:rFonts w:ascii="Calibri" w:hAnsi="Calibri" w:cs="Calibri"/>
          <w:color w:val="000000"/>
          <w:lang w:val="en-US"/>
        </w:rPr>
        <w:t>Among the international feature film s</w:t>
      </w:r>
      <w:r w:rsidR="004537E6">
        <w:rPr>
          <w:rFonts w:ascii="Calibri" w:hAnsi="Calibri" w:cs="Calibri"/>
          <w:color w:val="000000"/>
          <w:lang w:val="en-US"/>
        </w:rPr>
        <w:t xml:space="preserve">election is </w:t>
      </w:r>
      <w:r w:rsidR="004537E6" w:rsidRPr="004537E6">
        <w:rPr>
          <w:rFonts w:ascii="Calibri" w:hAnsi="Calibri" w:cs="Calibri"/>
          <w:b/>
          <w:bCs/>
          <w:color w:val="000000"/>
          <w:lang w:val="en-US"/>
        </w:rPr>
        <w:t>BEYOND THE INFINITE TWO MINUTES </w:t>
      </w:r>
      <w:r w:rsidR="004537E6" w:rsidRPr="004537E6">
        <w:rPr>
          <w:rFonts w:ascii="Calibri" w:hAnsi="Calibri" w:cs="Calibri"/>
          <w:color w:val="000000"/>
          <w:lang w:val="en-US"/>
        </w:rPr>
        <w:t xml:space="preserve">(JP 2020), </w:t>
      </w:r>
      <w:r w:rsidR="004537E6">
        <w:rPr>
          <w:rFonts w:ascii="Calibri" w:hAnsi="Calibri" w:cs="Calibri"/>
          <w:color w:val="000000"/>
          <w:lang w:val="en-US"/>
        </w:rPr>
        <w:t>a o</w:t>
      </w:r>
      <w:r w:rsidR="004537E6" w:rsidRPr="004537E6">
        <w:rPr>
          <w:rFonts w:ascii="Calibri" w:hAnsi="Calibri" w:cs="Calibri"/>
          <w:color w:val="000000"/>
          <w:lang w:val="en-US"/>
        </w:rPr>
        <w:t>ne</w:t>
      </w:r>
      <w:r w:rsidR="004537E6">
        <w:rPr>
          <w:rFonts w:ascii="Calibri" w:hAnsi="Calibri" w:cs="Calibri"/>
          <w:color w:val="000000"/>
          <w:lang w:val="en-US"/>
        </w:rPr>
        <w:t>-t</w:t>
      </w:r>
      <w:r w:rsidR="004537E6" w:rsidRPr="004537E6">
        <w:rPr>
          <w:rFonts w:ascii="Calibri" w:hAnsi="Calibri" w:cs="Calibri"/>
          <w:color w:val="000000"/>
          <w:lang w:val="en-US"/>
        </w:rPr>
        <w:t>ake</w:t>
      </w:r>
      <w:r w:rsidR="004537E6">
        <w:rPr>
          <w:rFonts w:ascii="Calibri" w:hAnsi="Calibri" w:cs="Calibri"/>
          <w:color w:val="000000"/>
          <w:lang w:val="en-US"/>
        </w:rPr>
        <w:t xml:space="preserve"> s</w:t>
      </w:r>
      <w:r w:rsidR="004537E6" w:rsidRPr="004537E6">
        <w:rPr>
          <w:rFonts w:ascii="Calibri" w:hAnsi="Calibri" w:cs="Calibri"/>
          <w:color w:val="000000"/>
          <w:lang w:val="en-US"/>
        </w:rPr>
        <w:t>ci</w:t>
      </w:r>
      <w:r w:rsidR="004537E6">
        <w:rPr>
          <w:rFonts w:ascii="Calibri" w:hAnsi="Calibri" w:cs="Calibri"/>
          <w:color w:val="000000"/>
          <w:lang w:val="en-US"/>
        </w:rPr>
        <w:t>-f</w:t>
      </w:r>
      <w:r w:rsidR="004537E6" w:rsidRPr="004537E6">
        <w:rPr>
          <w:rFonts w:ascii="Calibri" w:hAnsi="Calibri" w:cs="Calibri"/>
          <w:color w:val="000000"/>
          <w:lang w:val="en-US"/>
        </w:rPr>
        <w:t>i</w:t>
      </w:r>
      <w:r w:rsidR="004537E6">
        <w:rPr>
          <w:rFonts w:ascii="Calibri" w:hAnsi="Calibri" w:cs="Calibri"/>
          <w:color w:val="000000"/>
          <w:lang w:val="en-US"/>
        </w:rPr>
        <w:t xml:space="preserve"> c</w:t>
      </w:r>
      <w:r w:rsidR="004537E6" w:rsidRPr="004537E6">
        <w:rPr>
          <w:rFonts w:ascii="Calibri" w:hAnsi="Calibri" w:cs="Calibri"/>
          <w:color w:val="000000"/>
          <w:lang w:val="en-US"/>
        </w:rPr>
        <w:t>om</w:t>
      </w:r>
      <w:r w:rsidR="004537E6">
        <w:rPr>
          <w:rFonts w:ascii="Calibri" w:hAnsi="Calibri" w:cs="Calibri"/>
          <w:color w:val="000000"/>
          <w:lang w:val="en-US"/>
        </w:rPr>
        <w:t>e</w:t>
      </w:r>
      <w:r w:rsidR="004537E6" w:rsidRPr="004537E6">
        <w:rPr>
          <w:rFonts w:ascii="Calibri" w:hAnsi="Calibri" w:cs="Calibri"/>
          <w:color w:val="000000"/>
          <w:lang w:val="en-US"/>
        </w:rPr>
        <w:t>d</w:t>
      </w:r>
      <w:r w:rsidR="004537E6">
        <w:rPr>
          <w:rFonts w:ascii="Calibri" w:hAnsi="Calibri" w:cs="Calibri"/>
          <w:color w:val="000000"/>
          <w:lang w:val="en-US"/>
        </w:rPr>
        <w:t>y</w:t>
      </w:r>
      <w:r w:rsidR="004537E6" w:rsidRPr="004537E6">
        <w:rPr>
          <w:rFonts w:ascii="Calibri" w:hAnsi="Calibri" w:cs="Calibri"/>
          <w:color w:val="000000"/>
          <w:lang w:val="en-US"/>
        </w:rPr>
        <w:t xml:space="preserve"> </w:t>
      </w:r>
      <w:r w:rsidR="00B029D4">
        <w:rPr>
          <w:rFonts w:ascii="Calibri" w:hAnsi="Calibri" w:cs="Calibri"/>
          <w:color w:val="000000"/>
          <w:lang w:val="en-US"/>
        </w:rPr>
        <w:t>by</w:t>
      </w:r>
      <w:r w:rsidR="004537E6">
        <w:rPr>
          <w:rFonts w:ascii="Calibri" w:hAnsi="Calibri" w:cs="Calibri"/>
          <w:color w:val="000000"/>
          <w:lang w:val="en-US"/>
        </w:rPr>
        <w:t xml:space="preserve"> first-time director </w:t>
      </w:r>
      <w:r w:rsidR="004537E6" w:rsidRPr="004537E6">
        <w:rPr>
          <w:rFonts w:ascii="Calibri" w:hAnsi="Calibri" w:cs="Calibri"/>
          <w:b/>
          <w:bCs/>
          <w:color w:val="000000"/>
          <w:lang w:val="en-US"/>
        </w:rPr>
        <w:t>Junta Hamaguchi</w:t>
      </w:r>
      <w:r w:rsidR="004537E6" w:rsidRPr="004537E6">
        <w:rPr>
          <w:rFonts w:ascii="Calibri" w:hAnsi="Calibri" w:cs="Calibri"/>
          <w:color w:val="000000"/>
          <w:lang w:val="en-US"/>
        </w:rPr>
        <w:t xml:space="preserve">. Made on a shoestring budget, this indie production has </w:t>
      </w:r>
      <w:r w:rsidR="004537E6">
        <w:rPr>
          <w:rFonts w:ascii="Calibri" w:hAnsi="Calibri" w:cs="Calibri"/>
          <w:color w:val="000000"/>
          <w:lang w:val="en-US"/>
        </w:rPr>
        <w:t>become something of a cult movie in Japan</w:t>
      </w:r>
      <w:r w:rsidR="004537E6" w:rsidRPr="004537E6">
        <w:rPr>
          <w:rFonts w:ascii="Calibri" w:hAnsi="Calibri" w:cs="Calibri"/>
          <w:color w:val="000000"/>
          <w:lang w:val="en-US"/>
        </w:rPr>
        <w:t>.</w:t>
      </w:r>
      <w:r w:rsidR="004537E6" w:rsidRPr="004537E6">
        <w:rPr>
          <w:rFonts w:ascii="Calibri" w:hAnsi="Calibri" w:cs="Calibri"/>
          <w:color w:val="000000"/>
          <w:lang w:val="en-US"/>
        </w:rPr>
        <w:br/>
      </w:r>
      <w:r w:rsidR="002F172F" w:rsidRPr="002F172F">
        <w:rPr>
          <w:rFonts w:ascii="Calibri" w:hAnsi="Calibri" w:cs="Calibri"/>
          <w:color w:val="000000"/>
        </w:rPr>
        <w:br/>
      </w:r>
      <w:r w:rsidR="002820B1" w:rsidRPr="002820B1">
        <w:rPr>
          <w:rFonts w:ascii="Calibri" w:hAnsi="Calibri" w:cs="Calibri"/>
          <w:color w:val="000000"/>
          <w:lang w:val="en-US"/>
        </w:rPr>
        <w:t>Equally unusual yet completely different is the feature debut o</w:t>
      </w:r>
      <w:r w:rsidR="002820B1">
        <w:rPr>
          <w:rFonts w:ascii="Calibri" w:hAnsi="Calibri" w:cs="Calibri"/>
          <w:color w:val="000000"/>
          <w:lang w:val="en-US"/>
        </w:rPr>
        <w:t xml:space="preserve">f the Belgian </w:t>
      </w:r>
      <w:proofErr w:type="spellStart"/>
      <w:r w:rsidR="002820B1" w:rsidRPr="002820B1">
        <w:rPr>
          <w:rFonts w:ascii="Calibri" w:hAnsi="Calibri" w:cs="Calibri"/>
          <w:b/>
          <w:bCs/>
          <w:color w:val="000000"/>
          <w:lang w:val="en-US"/>
        </w:rPr>
        <w:t>Guit</w:t>
      </w:r>
      <w:proofErr w:type="spellEnd"/>
      <w:r w:rsidR="002820B1">
        <w:rPr>
          <w:rFonts w:ascii="Calibri" w:hAnsi="Calibri" w:cs="Calibri"/>
          <w:b/>
          <w:bCs/>
          <w:color w:val="000000"/>
          <w:lang w:val="en-US"/>
        </w:rPr>
        <w:t xml:space="preserve"> brothers, </w:t>
      </w:r>
      <w:r w:rsidR="002820B1" w:rsidRPr="002820B1">
        <w:rPr>
          <w:rFonts w:ascii="Calibri" w:hAnsi="Calibri" w:cs="Calibri"/>
          <w:b/>
          <w:bCs/>
          <w:color w:val="000000"/>
          <w:lang w:val="en-US"/>
        </w:rPr>
        <w:t>MOTHER SCHMUCKERS (BE 2021)</w:t>
      </w:r>
      <w:r w:rsidR="002820B1" w:rsidRPr="002820B1">
        <w:rPr>
          <w:rFonts w:ascii="Calibri" w:hAnsi="Calibri" w:cs="Calibri"/>
          <w:color w:val="000000"/>
          <w:lang w:val="en-US"/>
        </w:rPr>
        <w:t>.</w:t>
      </w:r>
      <w:r w:rsidR="002820B1">
        <w:rPr>
          <w:rFonts w:ascii="Calibri" w:hAnsi="Calibri" w:cs="Calibri"/>
          <w:color w:val="000000"/>
          <w:lang w:val="en-US"/>
        </w:rPr>
        <w:t xml:space="preserve"> Imagine </w:t>
      </w:r>
      <w:r w:rsidR="002820B1" w:rsidRPr="002820B1">
        <w:rPr>
          <w:rFonts w:ascii="Calibri" w:hAnsi="Calibri" w:cs="Calibri"/>
          <w:color w:val="000000"/>
          <w:lang w:val="en-US"/>
        </w:rPr>
        <w:t>a rapid-fire cavalcade of bad-taste sketches served with a pinch of gonzo and punk</w:t>
      </w:r>
      <w:r w:rsidR="002820B1">
        <w:rPr>
          <w:rFonts w:ascii="Calibri" w:hAnsi="Calibri" w:cs="Calibri"/>
          <w:color w:val="000000"/>
          <w:lang w:val="en-US"/>
        </w:rPr>
        <w:t xml:space="preserve">. </w:t>
      </w:r>
      <w:r w:rsidR="002820B1" w:rsidRPr="002820B1">
        <w:rPr>
          <w:rFonts w:ascii="Calibri" w:hAnsi="Calibri" w:cs="Calibri"/>
          <w:color w:val="000000"/>
          <w:lang w:val="de-DE"/>
        </w:rPr>
        <w:t>Sound</w:t>
      </w:r>
      <w:r w:rsidR="002A5C7A">
        <w:rPr>
          <w:rFonts w:ascii="Calibri" w:hAnsi="Calibri" w:cs="Calibri"/>
          <w:color w:val="000000"/>
          <w:lang w:val="de-DE"/>
        </w:rPr>
        <w:t>s</w:t>
      </w:r>
      <w:r w:rsidR="002820B1" w:rsidRPr="002820B1">
        <w:rPr>
          <w:rFonts w:ascii="Calibri" w:hAnsi="Calibri" w:cs="Calibri"/>
          <w:color w:val="000000"/>
          <w:lang w:val="de-DE"/>
        </w:rPr>
        <w:t xml:space="preserve"> </w:t>
      </w:r>
      <w:proofErr w:type="spellStart"/>
      <w:r w:rsidR="002820B1" w:rsidRPr="002820B1">
        <w:rPr>
          <w:rFonts w:ascii="Calibri" w:hAnsi="Calibri" w:cs="Calibri"/>
          <w:color w:val="000000"/>
          <w:lang w:val="de-DE"/>
        </w:rPr>
        <w:t>weir</w:t>
      </w:r>
      <w:r w:rsidR="002820B1">
        <w:rPr>
          <w:rFonts w:ascii="Calibri" w:hAnsi="Calibri" w:cs="Calibri"/>
          <w:color w:val="000000"/>
          <w:lang w:val="de-DE"/>
        </w:rPr>
        <w:t>d</w:t>
      </w:r>
      <w:proofErr w:type="spellEnd"/>
      <w:r w:rsidR="002820B1">
        <w:rPr>
          <w:rFonts w:ascii="Calibri" w:hAnsi="Calibri" w:cs="Calibri"/>
          <w:color w:val="000000"/>
          <w:lang w:val="de-DE"/>
        </w:rPr>
        <w:t xml:space="preserve">? </w:t>
      </w:r>
      <w:proofErr w:type="spellStart"/>
      <w:r w:rsidR="002820B1">
        <w:rPr>
          <w:rFonts w:ascii="Calibri" w:hAnsi="Calibri" w:cs="Calibri"/>
          <w:color w:val="000000"/>
          <w:lang w:val="de-DE"/>
        </w:rPr>
        <w:t>Definitely</w:t>
      </w:r>
      <w:proofErr w:type="spellEnd"/>
      <w:r w:rsidR="002820B1">
        <w:rPr>
          <w:rFonts w:ascii="Calibri" w:hAnsi="Calibri" w:cs="Calibri"/>
          <w:color w:val="000000"/>
          <w:lang w:val="de-DE"/>
        </w:rPr>
        <w:t>!</w:t>
      </w:r>
    </w:p>
    <w:p w14:paraId="53AC3A81" w14:textId="4C3AB7E1" w:rsidR="004221BC" w:rsidRPr="002A5C7A" w:rsidRDefault="002F172F" w:rsidP="002F172F">
      <w:pPr>
        <w:rPr>
          <w:rFonts w:ascii="Calibri" w:hAnsi="Calibri" w:cs="Calibri"/>
          <w:color w:val="000000"/>
          <w:lang w:val="en-US"/>
        </w:rPr>
      </w:pPr>
      <w:r w:rsidRPr="002F172F">
        <w:rPr>
          <w:rFonts w:ascii="Calibri" w:hAnsi="Calibri" w:cs="Calibri"/>
          <w:color w:val="000000"/>
        </w:rPr>
        <w:br/>
      </w:r>
      <w:r w:rsidR="002820B1" w:rsidRPr="002820B1">
        <w:rPr>
          <w:rFonts w:ascii="Calibri" w:hAnsi="Calibri" w:cs="Calibri"/>
          <w:color w:val="000000"/>
          <w:lang w:val="en-US"/>
        </w:rPr>
        <w:t>As every year, SLASH is also bringing some hand-picked anima</w:t>
      </w:r>
      <w:r w:rsidR="002820B1">
        <w:rPr>
          <w:rFonts w:ascii="Calibri" w:hAnsi="Calibri" w:cs="Calibri"/>
          <w:color w:val="000000"/>
          <w:lang w:val="en-US"/>
        </w:rPr>
        <w:t xml:space="preserve">ted treasures to the big screen. One of them is </w:t>
      </w:r>
      <w:r w:rsidR="002820B1" w:rsidRPr="002820B1">
        <w:rPr>
          <w:rFonts w:ascii="Calibri" w:hAnsi="Calibri" w:cs="Calibri"/>
          <w:b/>
          <w:bCs/>
          <w:color w:val="000000"/>
          <w:lang w:val="en-US"/>
        </w:rPr>
        <w:t>CRYPTOZOO </w:t>
      </w:r>
      <w:r w:rsidR="002820B1" w:rsidRPr="002820B1">
        <w:rPr>
          <w:rFonts w:ascii="Calibri" w:hAnsi="Calibri" w:cs="Calibri"/>
          <w:color w:val="000000"/>
          <w:lang w:val="en-US"/>
        </w:rPr>
        <w:t>(US 2021), </w:t>
      </w:r>
      <w:r w:rsidR="002820B1" w:rsidRPr="002820B1">
        <w:rPr>
          <w:rFonts w:ascii="Calibri" w:hAnsi="Calibri" w:cs="Calibri"/>
          <w:b/>
          <w:bCs/>
          <w:color w:val="000000"/>
          <w:lang w:val="en-US"/>
        </w:rPr>
        <w:t>Dash Shaw</w:t>
      </w:r>
      <w:r w:rsidR="002820B1" w:rsidRPr="002820B1">
        <w:rPr>
          <w:rFonts w:ascii="Calibri" w:hAnsi="Calibri" w:cs="Calibri"/>
          <w:bCs/>
          <w:color w:val="000000"/>
          <w:lang w:val="en-US"/>
        </w:rPr>
        <w:t>’s</w:t>
      </w:r>
      <w:r w:rsidR="002820B1" w:rsidRPr="002820B1">
        <w:rPr>
          <w:rFonts w:ascii="Calibri" w:hAnsi="Calibri" w:cs="Calibri"/>
          <w:color w:val="000000"/>
          <w:lang w:val="en-US"/>
        </w:rPr>
        <w:t xml:space="preserve"> second h</w:t>
      </w:r>
      <w:r w:rsidR="002820B1">
        <w:rPr>
          <w:rFonts w:ascii="Calibri" w:hAnsi="Calibri" w:cs="Calibri"/>
          <w:color w:val="000000"/>
          <w:lang w:val="en-US"/>
        </w:rPr>
        <w:t>and-drawn feature, a psychedelic</w:t>
      </w:r>
      <w:r w:rsidR="002A5C7A">
        <w:rPr>
          <w:rFonts w:ascii="Calibri" w:hAnsi="Calibri" w:cs="Calibri"/>
          <w:color w:val="000000"/>
          <w:lang w:val="en-US"/>
        </w:rPr>
        <w:t>,</w:t>
      </w:r>
      <w:r w:rsidR="002820B1">
        <w:rPr>
          <w:rFonts w:ascii="Calibri" w:hAnsi="Calibri" w:cs="Calibri"/>
          <w:color w:val="000000"/>
          <w:lang w:val="en-US"/>
        </w:rPr>
        <w:t xml:space="preserve"> endlessly inventive animated masterpiece with timely </w:t>
      </w:r>
      <w:r w:rsidR="002820B1" w:rsidRPr="002820B1">
        <w:rPr>
          <w:rFonts w:ascii="Calibri" w:hAnsi="Calibri" w:cs="Calibri"/>
          <w:color w:val="000000"/>
          <w:lang w:val="en-US"/>
        </w:rPr>
        <w:t>undercurrents flowing toward environmental and wildlife preservation.</w:t>
      </w:r>
    </w:p>
    <w:p w14:paraId="114D413B" w14:textId="77777777" w:rsidR="004221BC" w:rsidRDefault="004221BC" w:rsidP="002F172F">
      <w:pPr>
        <w:rPr>
          <w:rFonts w:ascii="Calibri" w:hAnsi="Calibri" w:cs="Calibri"/>
        </w:rPr>
      </w:pPr>
    </w:p>
    <w:p w14:paraId="5BCC2A28" w14:textId="239BD67A" w:rsidR="004221BC" w:rsidRPr="002820B1" w:rsidRDefault="002820B1" w:rsidP="002F172F">
      <w:pPr>
        <w:rPr>
          <w:rFonts w:ascii="Calibri" w:hAnsi="Calibri" w:cs="Calibri"/>
          <w:lang w:val="en-US"/>
        </w:rPr>
      </w:pPr>
      <w:r w:rsidRPr="002820B1">
        <w:rPr>
          <w:rFonts w:ascii="Calibri" w:hAnsi="Calibri" w:cs="Calibri"/>
          <w:lang w:val="en-US"/>
        </w:rPr>
        <w:t>Further titles, the festival t</w:t>
      </w:r>
      <w:r>
        <w:rPr>
          <w:rFonts w:ascii="Calibri" w:hAnsi="Calibri" w:cs="Calibri"/>
          <w:lang w:val="en-US"/>
        </w:rPr>
        <w:t>railer, the satellite program, and guests will be announced in the coming weeks. For g</w:t>
      </w:r>
      <w:r w:rsidRPr="002820B1">
        <w:rPr>
          <w:rFonts w:ascii="Calibri" w:hAnsi="Calibri" w:cs="Calibri"/>
          <w:lang w:val="en-US"/>
        </w:rPr>
        <w:t xml:space="preserve">eneral information and the press kit, please </w:t>
      </w:r>
      <w:r w:rsidR="002A5C7A">
        <w:rPr>
          <w:rFonts w:ascii="Calibri" w:hAnsi="Calibri" w:cs="Calibri"/>
          <w:lang w:val="en-US"/>
        </w:rPr>
        <w:t>go to</w:t>
      </w:r>
      <w:r>
        <w:rPr>
          <w:rFonts w:ascii="Calibri" w:hAnsi="Calibri" w:cs="Calibri"/>
          <w:lang w:val="en-US"/>
        </w:rPr>
        <w:t xml:space="preserve"> </w:t>
      </w:r>
      <w:hyperlink r:id="rId16" w:history="1">
        <w:r w:rsidRPr="002043F8">
          <w:rPr>
            <w:rStyle w:val="Hyperlink"/>
            <w:rFonts w:ascii="Calibri" w:hAnsi="Calibri" w:cs="Calibri"/>
            <w:lang w:val="en-US"/>
          </w:rPr>
          <w:t>www.slashfilmfestival.com</w:t>
        </w:r>
      </w:hyperlink>
    </w:p>
    <w:p w14:paraId="07168CBB" w14:textId="77777777" w:rsidR="00267B6B" w:rsidRDefault="002F172F" w:rsidP="002F172F">
      <w:pPr>
        <w:rPr>
          <w:rStyle w:val="Fett"/>
          <w:rFonts w:ascii="Calibri" w:hAnsi="Calibri" w:cs="Calibri"/>
          <w:b/>
          <w:bCs/>
          <w:color w:val="000000"/>
          <w:u w:val="single"/>
          <w:lang w:val="en-US"/>
        </w:rPr>
      </w:pPr>
      <w:r w:rsidRPr="002A5C7A">
        <w:rPr>
          <w:rFonts w:ascii="Calibri" w:hAnsi="Calibri" w:cs="Calibri"/>
          <w:color w:val="000000"/>
          <w:lang w:val="en-US"/>
        </w:rPr>
        <w:br/>
      </w:r>
    </w:p>
    <w:p w14:paraId="427A2370" w14:textId="0355A138" w:rsidR="002F172F" w:rsidRDefault="0099425C" w:rsidP="002F172F">
      <w:pPr>
        <w:rPr>
          <w:rStyle w:val="Fett"/>
          <w:rFonts w:ascii="Calibri" w:hAnsi="Calibri" w:cs="Calibri"/>
          <w:b/>
          <w:bCs/>
          <w:color w:val="000000"/>
          <w:lang w:val="en-US"/>
        </w:rPr>
      </w:pPr>
      <w:r w:rsidRPr="002A5C7A">
        <w:rPr>
          <w:rStyle w:val="Fett"/>
          <w:rFonts w:ascii="Calibri" w:hAnsi="Calibri" w:cs="Calibri"/>
          <w:b/>
          <w:bCs/>
          <w:color w:val="000000"/>
          <w:u w:val="single"/>
          <w:lang w:val="en-US"/>
        </w:rPr>
        <w:lastRenderedPageBreak/>
        <w:t>Media contact</w:t>
      </w:r>
      <w:r w:rsidR="002F172F" w:rsidRPr="002A5C7A">
        <w:rPr>
          <w:rStyle w:val="Fett"/>
          <w:rFonts w:ascii="Calibri" w:hAnsi="Calibri" w:cs="Calibri"/>
          <w:b/>
          <w:bCs/>
          <w:color w:val="000000"/>
          <w:u w:val="single"/>
          <w:lang w:val="en-US"/>
        </w:rPr>
        <w:t>:</w:t>
      </w:r>
      <w:r w:rsidR="002F172F" w:rsidRPr="002A5C7A">
        <w:rPr>
          <w:rFonts w:ascii="Calibri" w:hAnsi="Calibri" w:cs="Calibri"/>
          <w:b/>
          <w:bCs/>
          <w:color w:val="000000"/>
          <w:lang w:val="en-US"/>
        </w:rPr>
        <w:br/>
        <w:t xml:space="preserve">Sabrina </w:t>
      </w:r>
      <w:proofErr w:type="spellStart"/>
      <w:r w:rsidR="002F172F" w:rsidRPr="002A5C7A">
        <w:rPr>
          <w:rFonts w:ascii="Calibri" w:hAnsi="Calibri" w:cs="Calibri"/>
          <w:b/>
          <w:bCs/>
          <w:color w:val="000000"/>
          <w:lang w:val="en-US"/>
        </w:rPr>
        <w:t>Gmeiner</w:t>
      </w:r>
      <w:proofErr w:type="spellEnd"/>
      <w:r w:rsidR="002F172F" w:rsidRPr="002A5C7A">
        <w:rPr>
          <w:rFonts w:ascii="Calibri" w:hAnsi="Calibri" w:cs="Calibri"/>
          <w:b/>
          <w:bCs/>
          <w:color w:val="000000"/>
          <w:lang w:val="en-US"/>
        </w:rPr>
        <w:t>, press@slashfilmfestival.com, +43 676 6812925</w:t>
      </w:r>
      <w:r w:rsidR="002F172F" w:rsidRPr="002A5C7A">
        <w:rPr>
          <w:rFonts w:ascii="Calibri" w:hAnsi="Calibri" w:cs="Calibri"/>
          <w:b/>
          <w:bCs/>
          <w:color w:val="000000"/>
          <w:lang w:val="en-US"/>
        </w:rPr>
        <w:br/>
      </w:r>
      <w:r w:rsidR="002F172F" w:rsidRPr="002A5C7A">
        <w:rPr>
          <w:rFonts w:ascii="Calibri" w:hAnsi="Calibri" w:cs="Calibri"/>
          <w:b/>
          <w:bCs/>
          <w:color w:val="000000"/>
          <w:lang w:val="en-US"/>
        </w:rPr>
        <w:br/>
      </w:r>
      <w:r w:rsidR="002F172F" w:rsidRPr="002A5C7A">
        <w:rPr>
          <w:rStyle w:val="Fett"/>
          <w:rFonts w:ascii="Calibri" w:hAnsi="Calibri" w:cs="Calibri"/>
          <w:b/>
          <w:bCs/>
          <w:color w:val="000000"/>
          <w:lang w:val="en-US"/>
        </w:rPr>
        <w:t>12</w:t>
      </w:r>
      <w:r w:rsidRPr="002A5C7A">
        <w:rPr>
          <w:rStyle w:val="Fett"/>
          <w:rFonts w:ascii="Calibri" w:hAnsi="Calibri" w:cs="Calibri"/>
          <w:b/>
          <w:bCs/>
          <w:color w:val="000000"/>
          <w:lang w:val="en-US"/>
        </w:rPr>
        <w:t>th</w:t>
      </w:r>
      <w:r w:rsidR="002F172F" w:rsidRPr="002A5C7A">
        <w:rPr>
          <w:rStyle w:val="Fett"/>
          <w:rFonts w:ascii="Calibri" w:hAnsi="Calibri" w:cs="Calibri"/>
          <w:b/>
          <w:bCs/>
          <w:color w:val="000000"/>
          <w:lang w:val="en-US"/>
        </w:rPr>
        <w:t xml:space="preserve"> SLASH </w:t>
      </w:r>
      <w:proofErr w:type="spellStart"/>
      <w:r w:rsidR="002F172F" w:rsidRPr="002A5C7A">
        <w:rPr>
          <w:rStyle w:val="Fett"/>
          <w:rFonts w:ascii="Calibri" w:hAnsi="Calibri" w:cs="Calibri"/>
          <w:b/>
          <w:bCs/>
          <w:color w:val="000000"/>
          <w:lang w:val="en-US"/>
        </w:rPr>
        <w:t>Filmfestival</w:t>
      </w:r>
      <w:proofErr w:type="spellEnd"/>
      <w:r w:rsidR="002F172F" w:rsidRPr="002A5C7A">
        <w:rPr>
          <w:rFonts w:ascii="Calibri" w:hAnsi="Calibri" w:cs="Calibri"/>
          <w:b/>
          <w:bCs/>
          <w:color w:val="000000"/>
          <w:lang w:val="en-US"/>
        </w:rPr>
        <w:br/>
      </w:r>
      <w:proofErr w:type="gramStart"/>
      <w:r w:rsidRPr="002A5C7A">
        <w:rPr>
          <w:rStyle w:val="Fett"/>
          <w:rFonts w:ascii="Calibri" w:hAnsi="Calibri" w:cs="Calibri"/>
          <w:b/>
          <w:bCs/>
          <w:color w:val="000000"/>
          <w:lang w:val="en-US"/>
        </w:rPr>
        <w:t>September,</w:t>
      </w:r>
      <w:proofErr w:type="gramEnd"/>
      <w:r w:rsidRPr="002A5C7A">
        <w:rPr>
          <w:rStyle w:val="Fett"/>
          <w:rFonts w:ascii="Calibri" w:hAnsi="Calibri" w:cs="Calibri"/>
          <w:b/>
          <w:bCs/>
          <w:color w:val="000000"/>
          <w:lang w:val="en-US"/>
        </w:rPr>
        <w:t xml:space="preserve"> </w:t>
      </w:r>
      <w:r w:rsidR="002F172F" w:rsidRPr="002A5C7A">
        <w:rPr>
          <w:rStyle w:val="Fett"/>
          <w:rFonts w:ascii="Calibri" w:hAnsi="Calibri" w:cs="Calibri"/>
          <w:b/>
          <w:bCs/>
          <w:color w:val="000000"/>
          <w:lang w:val="en-US"/>
        </w:rPr>
        <w:t>23</w:t>
      </w:r>
      <w:r w:rsidRPr="002A5C7A">
        <w:rPr>
          <w:rStyle w:val="Fett"/>
          <w:rFonts w:ascii="Calibri" w:hAnsi="Calibri" w:cs="Calibri"/>
          <w:b/>
          <w:bCs/>
          <w:color w:val="000000"/>
          <w:lang w:val="en-US"/>
        </w:rPr>
        <w:t xml:space="preserve"> through</w:t>
      </w:r>
      <w:r w:rsidR="002F172F" w:rsidRPr="002A5C7A">
        <w:rPr>
          <w:rStyle w:val="Fett"/>
          <w:rFonts w:ascii="Calibri" w:hAnsi="Calibri" w:cs="Calibri"/>
          <w:b/>
          <w:bCs/>
          <w:color w:val="000000"/>
          <w:lang w:val="en-US"/>
        </w:rPr>
        <w:t xml:space="preserve"> O</w:t>
      </w:r>
      <w:r w:rsidRPr="002A5C7A">
        <w:rPr>
          <w:rStyle w:val="Fett"/>
          <w:rFonts w:ascii="Calibri" w:hAnsi="Calibri" w:cs="Calibri"/>
          <w:b/>
          <w:bCs/>
          <w:color w:val="000000"/>
          <w:lang w:val="en-US"/>
        </w:rPr>
        <w:t>c</w:t>
      </w:r>
      <w:r w:rsidR="002F172F" w:rsidRPr="002A5C7A">
        <w:rPr>
          <w:rStyle w:val="Fett"/>
          <w:rFonts w:ascii="Calibri" w:hAnsi="Calibri" w:cs="Calibri"/>
          <w:b/>
          <w:bCs/>
          <w:color w:val="000000"/>
          <w:lang w:val="en-US"/>
        </w:rPr>
        <w:t xml:space="preserve">tober </w:t>
      </w:r>
      <w:r w:rsidRPr="002A5C7A">
        <w:rPr>
          <w:rStyle w:val="Fett"/>
          <w:rFonts w:ascii="Calibri" w:hAnsi="Calibri" w:cs="Calibri"/>
          <w:b/>
          <w:bCs/>
          <w:color w:val="000000"/>
          <w:lang w:val="en-US"/>
        </w:rPr>
        <w:t xml:space="preserve">3, </w:t>
      </w:r>
      <w:r w:rsidR="002F172F" w:rsidRPr="002A5C7A">
        <w:rPr>
          <w:rStyle w:val="Fett"/>
          <w:rFonts w:ascii="Calibri" w:hAnsi="Calibri" w:cs="Calibri"/>
          <w:b/>
          <w:bCs/>
          <w:color w:val="000000"/>
          <w:lang w:val="en-US"/>
        </w:rPr>
        <w:t>2021</w:t>
      </w:r>
      <w:r w:rsidR="002F172F" w:rsidRPr="002A5C7A">
        <w:rPr>
          <w:rFonts w:ascii="Calibri" w:hAnsi="Calibri" w:cs="Calibri"/>
          <w:b/>
          <w:bCs/>
          <w:color w:val="000000"/>
          <w:lang w:val="en-US"/>
        </w:rPr>
        <w:br/>
      </w:r>
      <w:proofErr w:type="spellStart"/>
      <w:r w:rsidR="002F172F" w:rsidRPr="002A5C7A">
        <w:rPr>
          <w:rStyle w:val="Fett"/>
          <w:rFonts w:ascii="Calibri" w:hAnsi="Calibri" w:cs="Calibri"/>
          <w:b/>
          <w:bCs/>
          <w:color w:val="000000"/>
          <w:lang w:val="en-US"/>
        </w:rPr>
        <w:t>Filmcasino</w:t>
      </w:r>
      <w:proofErr w:type="spellEnd"/>
      <w:r w:rsidR="002F172F" w:rsidRPr="002A5C7A">
        <w:rPr>
          <w:rStyle w:val="Fett"/>
          <w:rFonts w:ascii="Calibri" w:hAnsi="Calibri" w:cs="Calibri"/>
          <w:b/>
          <w:bCs/>
          <w:color w:val="000000"/>
          <w:lang w:val="en-US"/>
        </w:rPr>
        <w:t>, METRO </w:t>
      </w:r>
      <w:proofErr w:type="spellStart"/>
      <w:r w:rsidR="002F172F" w:rsidRPr="002A5C7A">
        <w:rPr>
          <w:rStyle w:val="Fett"/>
          <w:rFonts w:ascii="Calibri" w:hAnsi="Calibri" w:cs="Calibri"/>
          <w:b/>
          <w:bCs/>
          <w:color w:val="000000"/>
          <w:lang w:val="en-US"/>
        </w:rPr>
        <w:t>Kinokulturhaus</w:t>
      </w:r>
      <w:proofErr w:type="spellEnd"/>
      <w:r w:rsidR="002F172F" w:rsidRPr="002A5C7A">
        <w:rPr>
          <w:rStyle w:val="Fett"/>
          <w:rFonts w:ascii="Calibri" w:hAnsi="Calibri" w:cs="Calibri"/>
          <w:b/>
          <w:bCs/>
          <w:color w:val="000000"/>
          <w:lang w:val="en-US"/>
        </w:rPr>
        <w:t>,</w:t>
      </w:r>
      <w:r w:rsidR="003829A8" w:rsidRPr="002A5C7A">
        <w:rPr>
          <w:rStyle w:val="Fett"/>
          <w:rFonts w:ascii="Calibri" w:hAnsi="Calibri" w:cs="Calibri"/>
          <w:b/>
          <w:bCs/>
          <w:color w:val="000000"/>
          <w:lang w:val="en-US"/>
        </w:rPr>
        <w:t xml:space="preserve"> </w:t>
      </w:r>
      <w:r w:rsidR="002F172F" w:rsidRPr="002A5C7A">
        <w:rPr>
          <w:rStyle w:val="Fett"/>
          <w:rFonts w:ascii="Calibri" w:hAnsi="Calibri" w:cs="Calibri"/>
          <w:b/>
          <w:bCs/>
          <w:color w:val="000000"/>
          <w:lang w:val="en-US"/>
        </w:rPr>
        <w:t xml:space="preserve">Schikaneder, </w:t>
      </w:r>
      <w:proofErr w:type="spellStart"/>
      <w:r w:rsidR="002F172F" w:rsidRPr="002A5C7A">
        <w:rPr>
          <w:rStyle w:val="Fett"/>
          <w:rFonts w:ascii="Calibri" w:hAnsi="Calibri" w:cs="Calibri"/>
          <w:b/>
          <w:bCs/>
          <w:color w:val="000000"/>
          <w:lang w:val="en-US"/>
        </w:rPr>
        <w:t>Stadtkino</w:t>
      </w:r>
      <w:proofErr w:type="spellEnd"/>
    </w:p>
    <w:p w14:paraId="139B229F" w14:textId="77777777" w:rsidR="00267B6B" w:rsidRDefault="00267B6B" w:rsidP="00267B6B">
      <w:pPr>
        <w:pBdr>
          <w:bottom w:val="dotted" w:sz="24" w:space="1" w:color="auto"/>
        </w:pBdr>
        <w:rPr>
          <w:rFonts w:ascii="Calibri" w:eastAsia="Georgia" w:hAnsi="Calibri" w:cs="Calibri"/>
          <w:sz w:val="22"/>
          <w:szCs w:val="22"/>
        </w:rPr>
      </w:pPr>
    </w:p>
    <w:p w14:paraId="418BE1E9" w14:textId="77777777" w:rsidR="00267B6B" w:rsidRDefault="00267B6B" w:rsidP="00267B6B">
      <w:pPr>
        <w:rPr>
          <w:rFonts w:ascii="Calibri" w:eastAsia="Georgia" w:hAnsi="Calibri" w:cs="Calibri"/>
          <w:sz w:val="22"/>
          <w:szCs w:val="22"/>
        </w:rPr>
      </w:pPr>
    </w:p>
    <w:p w14:paraId="62AE5089" w14:textId="2E6691AB" w:rsidR="004221BC" w:rsidRDefault="004221BC" w:rsidP="007F5DF3">
      <w:pPr>
        <w:rPr>
          <w:rFonts w:ascii="Calibri" w:eastAsia="Georgia" w:hAnsi="Calibri" w:cs="Calibri"/>
          <w:sz w:val="22"/>
          <w:szCs w:val="22"/>
          <w:lang w:val="en-US"/>
        </w:rPr>
      </w:pPr>
    </w:p>
    <w:p w14:paraId="6506C7B5" w14:textId="38A5C50D" w:rsidR="00267B6B" w:rsidRDefault="00267B6B" w:rsidP="00267B6B">
      <w:pPr>
        <w:rPr>
          <w:rStyle w:val="Fett"/>
          <w:rFonts w:ascii="Calibri" w:hAnsi="Calibri" w:cs="Calibri"/>
          <w:b/>
          <w:bCs/>
          <w:color w:val="000000"/>
          <w:sz w:val="28"/>
          <w:szCs w:val="28"/>
        </w:rPr>
      </w:pPr>
      <w:r>
        <w:rPr>
          <w:rStyle w:val="Fett"/>
          <w:rFonts w:ascii="Calibri" w:hAnsi="Calibri" w:cs="Calibri"/>
          <w:b/>
          <w:bCs/>
          <w:color w:val="000000"/>
          <w:sz w:val="28"/>
          <w:szCs w:val="28"/>
        </w:rPr>
        <w:t>FILM DESCRIPTIONS</w:t>
      </w:r>
    </w:p>
    <w:p w14:paraId="5028524E" w14:textId="77777777" w:rsidR="00267B6B" w:rsidRDefault="00267B6B" w:rsidP="00267B6B">
      <w:pPr>
        <w:rPr>
          <w:rStyle w:val="Fett"/>
          <w:rFonts w:ascii="Calibri" w:hAnsi="Calibri" w:cs="Calibri"/>
          <w:b/>
          <w:bCs/>
          <w:color w:val="000000"/>
          <w:sz w:val="28"/>
          <w:szCs w:val="28"/>
        </w:rPr>
      </w:pPr>
    </w:p>
    <w:p w14:paraId="35EA553A" w14:textId="77777777" w:rsidR="00267B6B" w:rsidRDefault="00267B6B" w:rsidP="00267B6B">
      <w:pPr>
        <w:rPr>
          <w:rStyle w:val="Fett"/>
          <w:rFonts w:ascii="Calibri" w:hAnsi="Calibri" w:cs="Calibri"/>
          <w:b/>
          <w:bCs/>
          <w:color w:val="000000"/>
          <w:sz w:val="28"/>
          <w:szCs w:val="28"/>
        </w:rPr>
      </w:pPr>
      <w:r w:rsidRPr="004221BC">
        <w:rPr>
          <w:rStyle w:val="Fett"/>
          <w:rFonts w:ascii="Calibri" w:hAnsi="Calibri" w:cs="Calibri"/>
          <w:b/>
          <w:bCs/>
          <w:noProof/>
          <w:color w:val="000000"/>
          <w:sz w:val="28"/>
          <w:szCs w:val="28"/>
        </w:rPr>
        <w:drawing>
          <wp:inline distT="0" distB="0" distL="0" distR="0" wp14:anchorId="5F4ADA6D" wp14:editId="55AA7059">
            <wp:extent cx="3087859" cy="2315976"/>
            <wp:effectExtent l="0" t="0" r="0" b="0"/>
            <wp:docPr id="6" name="Grafik 6"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102697" cy="2327105"/>
                    </a:xfrm>
                    <a:prstGeom prst="rect">
                      <a:avLst/>
                    </a:prstGeom>
                  </pic:spPr>
                </pic:pic>
              </a:graphicData>
            </a:graphic>
          </wp:inline>
        </w:drawing>
      </w:r>
    </w:p>
    <w:p w14:paraId="79D45235" w14:textId="77777777" w:rsidR="00267B6B" w:rsidRDefault="00267B6B" w:rsidP="00267B6B">
      <w:pPr>
        <w:rPr>
          <w:rStyle w:val="Fett"/>
          <w:rFonts w:ascii="Calibri" w:hAnsi="Calibri" w:cs="Calibri"/>
          <w:b/>
          <w:bCs/>
          <w:color w:val="000000"/>
          <w:sz w:val="28"/>
          <w:szCs w:val="28"/>
        </w:rPr>
      </w:pPr>
    </w:p>
    <w:p w14:paraId="6162A7AC" w14:textId="77777777" w:rsidR="00267B6B" w:rsidRPr="004221BC" w:rsidRDefault="00267B6B" w:rsidP="00267B6B">
      <w:pPr>
        <w:rPr>
          <w:rFonts w:ascii="Calibri" w:eastAsia="Georgia" w:hAnsi="Calibri" w:cs="Calibri"/>
          <w:b/>
          <w:bCs/>
          <w:sz w:val="22"/>
          <w:szCs w:val="22"/>
        </w:rPr>
      </w:pPr>
      <w:r w:rsidRPr="004221BC">
        <w:rPr>
          <w:rFonts w:ascii="Calibri" w:eastAsia="Georgia" w:hAnsi="Calibri" w:cs="Calibri"/>
          <w:b/>
          <w:bCs/>
          <w:sz w:val="22"/>
          <w:szCs w:val="22"/>
        </w:rPr>
        <w:t>THE AMUSEMENT PARK</w:t>
      </w:r>
      <w:r>
        <w:rPr>
          <w:rFonts w:ascii="Calibri" w:eastAsia="Georgia" w:hAnsi="Calibri" w:cs="Calibri"/>
          <w:b/>
          <w:bCs/>
          <w:sz w:val="22"/>
          <w:szCs w:val="22"/>
        </w:rPr>
        <w:t xml:space="preserve"> </w:t>
      </w:r>
    </w:p>
    <w:p w14:paraId="20C76B65" w14:textId="4D146DC0" w:rsidR="00267B6B" w:rsidRPr="004221BC" w:rsidRDefault="00267B6B" w:rsidP="00267B6B">
      <w:pPr>
        <w:rPr>
          <w:rFonts w:ascii="Calibri" w:eastAsia="Georgia" w:hAnsi="Calibri" w:cs="Calibri"/>
          <w:sz w:val="22"/>
          <w:szCs w:val="22"/>
        </w:rPr>
      </w:pPr>
      <w:proofErr w:type="spellStart"/>
      <w:r>
        <w:rPr>
          <w:rFonts w:ascii="Calibri" w:eastAsia="Georgia" w:hAnsi="Calibri" w:cs="Calibri"/>
          <w:sz w:val="22"/>
          <w:szCs w:val="22"/>
        </w:rPr>
        <w:t>Director</w:t>
      </w:r>
      <w:proofErr w:type="spellEnd"/>
      <w:r>
        <w:rPr>
          <w:rFonts w:ascii="Calibri" w:eastAsia="Georgia" w:hAnsi="Calibri" w:cs="Calibri"/>
          <w:sz w:val="22"/>
          <w:szCs w:val="22"/>
        </w:rPr>
        <w:t xml:space="preserve">: George A. Romero </w:t>
      </w:r>
      <w:r w:rsidRPr="004221BC">
        <w:rPr>
          <w:rFonts w:ascii="Calibri" w:eastAsia="Georgia" w:hAnsi="Calibri" w:cs="Calibri"/>
          <w:sz w:val="22"/>
          <w:szCs w:val="22"/>
        </w:rPr>
        <w:t>|</w:t>
      </w:r>
      <w:r>
        <w:rPr>
          <w:rFonts w:ascii="Calibri" w:eastAsia="Georgia" w:hAnsi="Calibri" w:cs="Calibri"/>
          <w:sz w:val="22"/>
          <w:szCs w:val="22"/>
        </w:rPr>
        <w:t xml:space="preserve"> US 1973</w:t>
      </w:r>
      <w:r>
        <w:rPr>
          <w:rFonts w:ascii="Calibri" w:eastAsia="Georgia" w:hAnsi="Calibri" w:cs="Calibri"/>
          <w:sz w:val="22"/>
          <w:szCs w:val="22"/>
        </w:rPr>
        <w:br/>
      </w:r>
    </w:p>
    <w:p w14:paraId="1D6FC97A" w14:textId="7D24AEDF" w:rsidR="00267B6B" w:rsidRDefault="00267B6B" w:rsidP="00267B6B">
      <w:pPr>
        <w:rPr>
          <w:rFonts w:ascii="Calibri" w:eastAsia="Georgia" w:hAnsi="Calibri" w:cs="Calibri"/>
          <w:sz w:val="22"/>
          <w:szCs w:val="22"/>
        </w:rPr>
      </w:pPr>
      <w:r w:rsidRPr="00267B6B">
        <w:rPr>
          <w:rFonts w:ascii="Calibri" w:eastAsia="Georgia" w:hAnsi="Calibri" w:cs="Calibri"/>
          <w:sz w:val="22"/>
          <w:szCs w:val="22"/>
        </w:rPr>
        <w:t xml:space="preserve">An </w:t>
      </w:r>
      <w:proofErr w:type="spellStart"/>
      <w:r w:rsidRPr="00267B6B">
        <w:rPr>
          <w:rFonts w:ascii="Calibri" w:eastAsia="Georgia" w:hAnsi="Calibri" w:cs="Calibri"/>
          <w:sz w:val="22"/>
          <w:szCs w:val="22"/>
        </w:rPr>
        <w:t>elderly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gentleman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looking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forward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day</w:t>
      </w:r>
      <w:proofErr w:type="spellEnd"/>
      <w:r w:rsidRPr="00267B6B">
        <w:rPr>
          <w:rFonts w:ascii="Calibri" w:eastAsia="Georgia" w:hAnsi="Calibri" w:cs="Calibri"/>
          <w:sz w:val="22"/>
          <w:szCs w:val="22"/>
        </w:rPr>
        <w:t xml:space="preserve"> at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amusement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park</w:t>
      </w:r>
      <w:proofErr w:type="spellEnd"/>
      <w:r w:rsidRPr="00267B6B">
        <w:rPr>
          <w:rFonts w:ascii="Calibri" w:eastAsia="Georgia" w:hAnsi="Calibri" w:cs="Calibri"/>
          <w:sz w:val="22"/>
          <w:szCs w:val="22"/>
        </w:rPr>
        <w:t xml:space="preserve"> but </w:t>
      </w:r>
      <w:proofErr w:type="spellStart"/>
      <w:r w:rsidRPr="00267B6B">
        <w:rPr>
          <w:rFonts w:ascii="Calibri" w:eastAsia="Georgia" w:hAnsi="Calibri" w:cs="Calibri"/>
          <w:sz w:val="22"/>
          <w:szCs w:val="22"/>
        </w:rPr>
        <w:t>soon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becomes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subject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ridicule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scorn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catching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venom</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derision</w:t>
      </w:r>
      <w:proofErr w:type="spellEnd"/>
      <w:r w:rsidRPr="00267B6B">
        <w:rPr>
          <w:rFonts w:ascii="Calibri" w:eastAsia="Georgia" w:hAnsi="Calibri" w:cs="Calibri"/>
          <w:sz w:val="22"/>
          <w:szCs w:val="22"/>
        </w:rPr>
        <w:t xml:space="preserve">. Six </w:t>
      </w:r>
      <w:proofErr w:type="spellStart"/>
      <w:r w:rsidRPr="00267B6B">
        <w:rPr>
          <w:rFonts w:ascii="Calibri" w:eastAsia="Georgia" w:hAnsi="Calibri" w:cs="Calibri"/>
          <w:sz w:val="22"/>
          <w:szCs w:val="22"/>
        </w:rPr>
        <w:t>years</w:t>
      </w:r>
      <w:proofErr w:type="spellEnd"/>
      <w:r w:rsidRPr="00267B6B">
        <w:rPr>
          <w:rFonts w:ascii="Calibri" w:eastAsia="Georgia" w:hAnsi="Calibri" w:cs="Calibri"/>
          <w:sz w:val="22"/>
          <w:szCs w:val="22"/>
        </w:rPr>
        <w:t xml:space="preserve"> after NIGHT OF THE LIVING DEAD, George A. Romero </w:t>
      </w:r>
      <w:proofErr w:type="spellStart"/>
      <w:r w:rsidRPr="00267B6B">
        <w:rPr>
          <w:rFonts w:ascii="Calibri" w:eastAsia="Georgia" w:hAnsi="Calibri" w:cs="Calibri"/>
          <w:sz w:val="22"/>
          <w:szCs w:val="22"/>
        </w:rPr>
        <w:t>shot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utility</w:t>
      </w:r>
      <w:proofErr w:type="spellEnd"/>
      <w:r w:rsidRPr="00267B6B">
        <w:rPr>
          <w:rFonts w:ascii="Calibri" w:eastAsia="Georgia" w:hAnsi="Calibri" w:cs="Calibri"/>
          <w:sz w:val="22"/>
          <w:szCs w:val="22"/>
        </w:rPr>
        <w:t xml:space="preserve"> film on behalf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Lutheran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welfare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organization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distilling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own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discontent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about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society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civilization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capitalism</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into</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clear</w:t>
      </w:r>
      <w:proofErr w:type="spellEnd"/>
      <w:r w:rsidRPr="00267B6B">
        <w:rPr>
          <w:rFonts w:ascii="Calibri" w:eastAsia="Georgia" w:hAnsi="Calibri" w:cs="Calibri"/>
          <w:sz w:val="22"/>
          <w:szCs w:val="22"/>
        </w:rPr>
        <w:t xml:space="preserve">, bitter, </w:t>
      </w:r>
      <w:proofErr w:type="spellStart"/>
      <w:r w:rsidRPr="00267B6B">
        <w:rPr>
          <w:rFonts w:ascii="Calibri" w:eastAsia="Georgia" w:hAnsi="Calibri" w:cs="Calibri"/>
          <w:sz w:val="22"/>
          <w:szCs w:val="22"/>
        </w:rPr>
        <w:t>darkly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satirical</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essence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Canned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locked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away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clerical</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client</w:t>
      </w:r>
      <w:proofErr w:type="spellEnd"/>
      <w:r w:rsidRPr="00267B6B">
        <w:rPr>
          <w:rFonts w:ascii="Calibri" w:eastAsia="Georgia" w:hAnsi="Calibri" w:cs="Calibri"/>
          <w:sz w:val="22"/>
          <w:szCs w:val="22"/>
        </w:rPr>
        <w:t xml:space="preserve"> at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time, </w:t>
      </w:r>
      <w:proofErr w:type="spellStart"/>
      <w:r w:rsidRPr="00267B6B">
        <w:rPr>
          <w:rFonts w:ascii="Calibri" w:eastAsia="Georgia" w:hAnsi="Calibri" w:cs="Calibri"/>
          <w:sz w:val="22"/>
          <w:szCs w:val="22"/>
        </w:rPr>
        <w:t>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unforgettable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film</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clocking</w:t>
      </w:r>
      <w:proofErr w:type="spellEnd"/>
      <w:r w:rsidRPr="00267B6B">
        <w:rPr>
          <w:rFonts w:ascii="Calibri" w:eastAsia="Georgia" w:hAnsi="Calibri" w:cs="Calibri"/>
          <w:sz w:val="22"/>
          <w:szCs w:val="22"/>
        </w:rPr>
        <w:t xml:space="preserve"> in at just </w:t>
      </w:r>
      <w:proofErr w:type="spellStart"/>
      <w:r w:rsidRPr="00267B6B">
        <w:rPr>
          <w:rFonts w:ascii="Calibri" w:eastAsia="Georgia" w:hAnsi="Calibri" w:cs="Calibri"/>
          <w:sz w:val="22"/>
          <w:szCs w:val="22"/>
        </w:rPr>
        <w:t>under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one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hour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seen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today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one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Romero’s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seminal</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works</w:t>
      </w:r>
      <w:proofErr w:type="spellEnd"/>
      <w:r w:rsidRPr="00267B6B">
        <w:rPr>
          <w:rFonts w:ascii="Calibri" w:eastAsia="Georgia" w:hAnsi="Calibri" w:cs="Calibri"/>
          <w:sz w:val="22"/>
          <w:szCs w:val="22"/>
        </w:rPr>
        <w:t>.</w:t>
      </w:r>
      <w:r w:rsidRPr="004221BC">
        <w:rPr>
          <w:rFonts w:ascii="Calibri" w:eastAsia="Georgia" w:hAnsi="Calibri" w:cs="Calibri"/>
          <w:sz w:val="22"/>
          <w:szCs w:val="22"/>
        </w:rPr>
        <w:t xml:space="preserve"> </w:t>
      </w:r>
    </w:p>
    <w:p w14:paraId="6491013E" w14:textId="77777777" w:rsidR="00267B6B" w:rsidRDefault="00267B6B" w:rsidP="00267B6B">
      <w:pPr>
        <w:rPr>
          <w:rFonts w:ascii="Calibri" w:eastAsia="Georgia" w:hAnsi="Calibri" w:cs="Calibri"/>
          <w:sz w:val="22"/>
          <w:szCs w:val="22"/>
        </w:rPr>
      </w:pPr>
    </w:p>
    <w:p w14:paraId="29E9A302" w14:textId="77777777" w:rsidR="00267B6B" w:rsidRDefault="00267B6B" w:rsidP="00267B6B">
      <w:pPr>
        <w:pBdr>
          <w:bottom w:val="dotted" w:sz="24" w:space="1" w:color="auto"/>
        </w:pBdr>
        <w:rPr>
          <w:rFonts w:ascii="Calibri" w:eastAsia="Georgia" w:hAnsi="Calibri" w:cs="Calibri"/>
          <w:sz w:val="22"/>
          <w:szCs w:val="22"/>
        </w:rPr>
      </w:pPr>
    </w:p>
    <w:p w14:paraId="031F4465" w14:textId="77777777" w:rsidR="00267B6B" w:rsidRPr="004221BC" w:rsidRDefault="00267B6B" w:rsidP="00267B6B">
      <w:pPr>
        <w:rPr>
          <w:rFonts w:ascii="Calibri" w:eastAsia="Georgia" w:hAnsi="Calibri" w:cs="Calibri"/>
          <w:sz w:val="22"/>
          <w:szCs w:val="22"/>
        </w:rPr>
      </w:pPr>
      <w:r w:rsidRPr="004221BC">
        <w:rPr>
          <w:rFonts w:ascii="Calibri" w:eastAsia="Georgia" w:hAnsi="Calibri" w:cs="Calibri"/>
          <w:noProof/>
          <w:sz w:val="22"/>
          <w:szCs w:val="22"/>
        </w:rPr>
        <w:lastRenderedPageBreak/>
        <w:drawing>
          <wp:inline distT="0" distB="0" distL="0" distR="0" wp14:anchorId="06A4DDA1" wp14:editId="7DD70E0D">
            <wp:extent cx="3080976" cy="1730326"/>
            <wp:effectExtent l="0" t="0" r="5715" b="0"/>
            <wp:docPr id="4" name="Grafik 4" descr="Ein Bild, das Text, drinnen, Szene,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Szene, Regal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3098058" cy="1739919"/>
                    </a:xfrm>
                    <a:prstGeom prst="rect">
                      <a:avLst/>
                    </a:prstGeom>
                  </pic:spPr>
                </pic:pic>
              </a:graphicData>
            </a:graphic>
          </wp:inline>
        </w:drawing>
      </w:r>
      <w:r>
        <w:rPr>
          <w:rFonts w:ascii="Calibri" w:eastAsia="Georgia" w:hAnsi="Calibri" w:cs="Calibri"/>
          <w:sz w:val="22"/>
          <w:szCs w:val="22"/>
        </w:rPr>
        <w:br/>
      </w:r>
      <w:r>
        <w:rPr>
          <w:rFonts w:ascii="Calibri" w:eastAsia="Georgia" w:hAnsi="Calibri" w:cs="Calibri"/>
          <w:sz w:val="22"/>
          <w:szCs w:val="22"/>
        </w:rPr>
        <w:br/>
      </w:r>
      <w:r w:rsidRPr="004221BC">
        <w:rPr>
          <w:rFonts w:ascii="Calibri" w:eastAsia="Georgia" w:hAnsi="Calibri" w:cs="Calibri"/>
          <w:b/>
          <w:bCs/>
          <w:sz w:val="22"/>
          <w:szCs w:val="22"/>
        </w:rPr>
        <w:t>JAKOB’S WIFE</w:t>
      </w:r>
    </w:p>
    <w:p w14:paraId="618F80CD" w14:textId="05667F9F" w:rsidR="00267B6B" w:rsidRPr="004221BC" w:rsidRDefault="00267B6B" w:rsidP="00267B6B">
      <w:pPr>
        <w:rPr>
          <w:rFonts w:ascii="Calibri" w:eastAsia="Georgia" w:hAnsi="Calibri" w:cs="Calibri"/>
          <w:sz w:val="22"/>
          <w:szCs w:val="22"/>
        </w:rPr>
      </w:pPr>
      <w:proofErr w:type="spellStart"/>
      <w:r>
        <w:rPr>
          <w:rFonts w:ascii="Calibri" w:eastAsia="Georgia" w:hAnsi="Calibri" w:cs="Calibri"/>
          <w:sz w:val="22"/>
          <w:szCs w:val="22"/>
        </w:rPr>
        <w:t>Director</w:t>
      </w:r>
      <w:proofErr w:type="spellEnd"/>
      <w:r>
        <w:rPr>
          <w:rFonts w:ascii="Calibri" w:eastAsia="Georgia" w:hAnsi="Calibri" w:cs="Calibri"/>
          <w:sz w:val="22"/>
          <w:szCs w:val="22"/>
        </w:rPr>
        <w:t xml:space="preserve">: Travis Stevens </w:t>
      </w:r>
      <w:r w:rsidRPr="004221BC">
        <w:rPr>
          <w:rFonts w:ascii="Calibri" w:eastAsia="Georgia" w:hAnsi="Calibri" w:cs="Calibri"/>
          <w:sz w:val="22"/>
          <w:szCs w:val="22"/>
        </w:rPr>
        <w:t>|</w:t>
      </w:r>
      <w:r>
        <w:rPr>
          <w:rFonts w:ascii="Calibri" w:eastAsia="Georgia" w:hAnsi="Calibri" w:cs="Calibri"/>
          <w:sz w:val="22"/>
          <w:szCs w:val="22"/>
        </w:rPr>
        <w:t xml:space="preserve"> US 2021</w:t>
      </w:r>
      <w:r>
        <w:rPr>
          <w:rFonts w:ascii="Calibri" w:eastAsia="Georgia" w:hAnsi="Calibri" w:cs="Calibri"/>
          <w:sz w:val="22"/>
          <w:szCs w:val="22"/>
        </w:rPr>
        <w:br/>
      </w:r>
    </w:p>
    <w:p w14:paraId="02C0184E" w14:textId="77777777" w:rsidR="00267B6B" w:rsidRPr="00267B6B" w:rsidRDefault="00267B6B" w:rsidP="00267B6B">
      <w:pPr>
        <w:rPr>
          <w:rFonts w:ascii="Calibri" w:eastAsia="Georgia" w:hAnsi="Calibri" w:cs="Calibri"/>
          <w:sz w:val="22"/>
          <w:szCs w:val="22"/>
        </w:rPr>
      </w:pPr>
      <w:proofErr w:type="spellStart"/>
      <w:r w:rsidRPr="00267B6B">
        <w:rPr>
          <w:rFonts w:ascii="Calibri" w:eastAsia="Georgia" w:hAnsi="Calibri" w:cs="Calibri"/>
          <w:sz w:val="22"/>
          <w:szCs w:val="22"/>
        </w:rPr>
        <w:t>She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cleans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cooks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always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stands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behind</w:t>
      </w:r>
      <w:proofErr w:type="spellEnd"/>
      <w:r w:rsidRPr="00267B6B">
        <w:rPr>
          <w:rFonts w:ascii="Calibri" w:eastAsia="Georgia" w:hAnsi="Calibri" w:cs="Calibri"/>
          <w:sz w:val="22"/>
          <w:szCs w:val="22"/>
        </w:rPr>
        <w:t xml:space="preserve"> her man. </w:t>
      </w:r>
      <w:proofErr w:type="spellStart"/>
      <w:r w:rsidRPr="00267B6B">
        <w:rPr>
          <w:rFonts w:ascii="Calibri" w:eastAsia="Georgia" w:hAnsi="Calibri" w:cs="Calibri"/>
          <w:sz w:val="22"/>
          <w:szCs w:val="22"/>
        </w:rPr>
        <w:t>One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might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say</w:t>
      </w:r>
      <w:proofErr w:type="spellEnd"/>
      <w:r w:rsidRPr="00267B6B">
        <w:rPr>
          <w:rFonts w:ascii="Calibri" w:eastAsia="Georgia" w:hAnsi="Calibri" w:cs="Calibri"/>
          <w:sz w:val="22"/>
          <w:szCs w:val="22"/>
        </w:rPr>
        <w:t xml:space="preserve">: in </w:t>
      </w:r>
      <w:proofErr w:type="spellStart"/>
      <w:r w:rsidRPr="00267B6B">
        <w:rPr>
          <w:rFonts w:ascii="Calibri" w:eastAsia="Georgia" w:hAnsi="Calibri" w:cs="Calibri"/>
          <w:sz w:val="22"/>
          <w:szCs w:val="22"/>
        </w:rPr>
        <w: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shadow</w:t>
      </w:r>
      <w:proofErr w:type="spellEnd"/>
      <w:r w:rsidRPr="00267B6B">
        <w:rPr>
          <w:rFonts w:ascii="Calibri" w:eastAsia="Georgia" w:hAnsi="Calibri" w:cs="Calibri"/>
          <w:sz w:val="22"/>
          <w:szCs w:val="22"/>
        </w:rPr>
        <w:t xml:space="preserve">. But </w:t>
      </w:r>
      <w:proofErr w:type="spellStart"/>
      <w:r w:rsidRPr="00267B6B">
        <w:rPr>
          <w:rFonts w:ascii="Calibri" w:eastAsia="Georgia" w:hAnsi="Calibri" w:cs="Calibri"/>
          <w:sz w:val="22"/>
          <w:szCs w:val="22"/>
        </w:rPr>
        <w:t>as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minister’s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wife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learns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that</w:t>
      </w:r>
      <w:proofErr w:type="spellEnd"/>
      <w:r w:rsidRPr="00267B6B">
        <w:rPr>
          <w:rFonts w:ascii="Calibri" w:eastAsia="Georgia" w:hAnsi="Calibri" w:cs="Calibri"/>
          <w:sz w:val="22"/>
          <w:szCs w:val="22"/>
        </w:rPr>
        <w:t xml:space="preserve"> her </w:t>
      </w:r>
      <w:proofErr w:type="spellStart"/>
      <w:r w:rsidRPr="00267B6B">
        <w:rPr>
          <w:rFonts w:ascii="Calibri" w:eastAsia="Georgia" w:hAnsi="Calibri" w:cs="Calibri"/>
          <w:sz w:val="22"/>
          <w:szCs w:val="22"/>
        </w:rPr>
        <w:t>old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flame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coming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lets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herself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talked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into</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secret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meeting</w:t>
      </w:r>
      <w:proofErr w:type="spellEnd"/>
      <w:r w:rsidRPr="00267B6B">
        <w:rPr>
          <w:rFonts w:ascii="Calibri" w:eastAsia="Georgia" w:hAnsi="Calibri" w:cs="Calibri"/>
          <w:sz w:val="22"/>
          <w:szCs w:val="22"/>
        </w:rPr>
        <w:t xml:space="preserve">—an </w:t>
      </w:r>
      <w:proofErr w:type="spellStart"/>
      <w:r w:rsidRPr="00267B6B">
        <w:rPr>
          <w:rFonts w:ascii="Calibri" w:eastAsia="Georgia" w:hAnsi="Calibri" w:cs="Calibri"/>
          <w:sz w:val="22"/>
          <w:szCs w:val="22"/>
        </w:rPr>
        <w:t>encounter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that</w:t>
      </w:r>
      <w:proofErr w:type="spellEnd"/>
      <w:r w:rsidRPr="00267B6B">
        <w:rPr>
          <w:rFonts w:ascii="Calibri" w:eastAsia="Georgia" w:hAnsi="Calibri" w:cs="Calibri"/>
          <w:sz w:val="22"/>
          <w:szCs w:val="22"/>
        </w:rPr>
        <w:t xml:space="preserve"> will </w:t>
      </w:r>
      <w:proofErr w:type="spellStart"/>
      <w:r w:rsidRPr="00267B6B">
        <w:rPr>
          <w:rFonts w:ascii="Calibri" w:eastAsia="Georgia" w:hAnsi="Calibri" w:cs="Calibri"/>
          <w:sz w:val="22"/>
          <w:szCs w:val="22"/>
        </w:rPr>
        <w:t>change</w:t>
      </w:r>
      <w:proofErr w:type="spellEnd"/>
      <w:r w:rsidRPr="00267B6B">
        <w:rPr>
          <w:rFonts w:ascii="Calibri" w:eastAsia="Georgia" w:hAnsi="Calibri" w:cs="Calibri"/>
          <w:sz w:val="22"/>
          <w:szCs w:val="22"/>
        </w:rPr>
        <w:t xml:space="preserve"> her </w:t>
      </w:r>
      <w:proofErr w:type="spellStart"/>
      <w:r w:rsidRPr="00267B6B">
        <w:rPr>
          <w:rFonts w:ascii="Calibri" w:eastAsia="Georgia" w:hAnsi="Calibri" w:cs="Calibri"/>
          <w:sz w:val="22"/>
          <w:szCs w:val="22"/>
        </w:rPr>
        <w:t>life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forever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not just in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way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imagined</w:t>
      </w:r>
      <w:proofErr w:type="spellEnd"/>
      <w:r w:rsidRPr="00267B6B">
        <w:rPr>
          <w:rFonts w:ascii="Calibri" w:eastAsia="Georgia" w:hAnsi="Calibri" w:cs="Calibri"/>
          <w:sz w:val="22"/>
          <w:szCs w:val="22"/>
        </w:rPr>
        <w:t xml:space="preserve">. Travis </w:t>
      </w:r>
      <w:proofErr w:type="spellStart"/>
      <w:r w:rsidRPr="00267B6B">
        <w:rPr>
          <w:rFonts w:ascii="Calibri" w:eastAsia="Georgia" w:hAnsi="Calibri" w:cs="Calibri"/>
          <w:sz w:val="22"/>
          <w:szCs w:val="22"/>
        </w:rPr>
        <w:t>Stevens’s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witty</w:t>
      </w:r>
      <w:proofErr w:type="spellEnd"/>
      <w:r w:rsidRPr="00267B6B">
        <w:rPr>
          <w:rFonts w:ascii="Calibri" w:eastAsia="Georgia" w:hAnsi="Calibri" w:cs="Calibri"/>
          <w:sz w:val="22"/>
          <w:szCs w:val="22"/>
        </w:rPr>
        <w:t xml:space="preserve">, wild </w:t>
      </w:r>
      <w:proofErr w:type="spellStart"/>
      <w:r w:rsidRPr="00267B6B">
        <w:rPr>
          <w:rFonts w:ascii="Calibri" w:eastAsia="Georgia" w:hAnsi="Calibri" w:cs="Calibri"/>
          <w:sz w:val="22"/>
          <w:szCs w:val="22"/>
        </w:rPr>
        <w:t>horror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comedy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renders</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vampire’s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bite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into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psychosexual </w:t>
      </w:r>
      <w:proofErr w:type="spellStart"/>
      <w:r w:rsidRPr="00267B6B">
        <w:rPr>
          <w:rFonts w:ascii="Calibri" w:eastAsia="Georgia" w:hAnsi="Calibri" w:cs="Calibri"/>
          <w:sz w:val="22"/>
          <w:szCs w:val="22"/>
        </w:rPr>
        <w:t>empowerment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an </w:t>
      </w:r>
      <w:proofErr w:type="spellStart"/>
      <w:r w:rsidRPr="00267B6B">
        <w:rPr>
          <w:rFonts w:ascii="Calibri" w:eastAsia="Georgia" w:hAnsi="Calibri" w:cs="Calibri"/>
          <w:sz w:val="22"/>
          <w:szCs w:val="22"/>
        </w:rPr>
        <w:t>unhappily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married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woman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role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lifetime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for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marvelous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genre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icon</w:t>
      </w:r>
      <w:proofErr w:type="spellEnd"/>
      <w:r w:rsidRPr="00267B6B">
        <w:rPr>
          <w:rFonts w:ascii="Calibri" w:eastAsia="Georgia" w:hAnsi="Calibri" w:cs="Calibri"/>
          <w:sz w:val="22"/>
          <w:szCs w:val="22"/>
        </w:rPr>
        <w:t xml:space="preserve"> Barbara </w:t>
      </w:r>
      <w:proofErr w:type="spellStart"/>
      <w:r w:rsidRPr="00267B6B">
        <w:rPr>
          <w:rFonts w:ascii="Calibri" w:eastAsia="Georgia" w:hAnsi="Calibri" w:cs="Calibri"/>
          <w:sz w:val="22"/>
          <w:szCs w:val="22"/>
        </w:rPr>
        <w:t>Crampton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who</w:t>
      </w:r>
      <w:proofErr w:type="spellEnd"/>
      <w:r w:rsidRPr="00267B6B">
        <w:rPr>
          <w:rFonts w:ascii="Calibri" w:eastAsia="Georgia" w:hAnsi="Calibri" w:cs="Calibri"/>
          <w:sz w:val="22"/>
          <w:szCs w:val="22"/>
        </w:rPr>
        <w:t xml:space="preserve"> also </w:t>
      </w:r>
      <w:proofErr w:type="spellStart"/>
      <w:r w:rsidRPr="00267B6B">
        <w:rPr>
          <w:rFonts w:ascii="Calibri" w:eastAsia="Georgia" w:hAnsi="Calibri" w:cs="Calibri"/>
          <w:sz w:val="22"/>
          <w:szCs w:val="22"/>
        </w:rPr>
        <w:t>served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as</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producer</w:t>
      </w:r>
      <w:proofErr w:type="spellEnd"/>
      <w:r w:rsidRPr="00267B6B">
        <w:rPr>
          <w:rFonts w:ascii="Calibri" w:eastAsia="Georgia" w:hAnsi="Calibri" w:cs="Calibri"/>
          <w:sz w:val="22"/>
          <w:szCs w:val="22"/>
        </w:rPr>
        <w:t xml:space="preserve"> on JAKOB’S WIFE.</w:t>
      </w:r>
    </w:p>
    <w:p w14:paraId="7D3D2A4D" w14:textId="77777777" w:rsidR="00267B6B" w:rsidRDefault="00267B6B" w:rsidP="00267B6B">
      <w:pPr>
        <w:pBdr>
          <w:bottom w:val="dotted" w:sz="24" w:space="1" w:color="auto"/>
        </w:pBdr>
        <w:rPr>
          <w:rFonts w:ascii="Calibri" w:eastAsia="Georgia" w:hAnsi="Calibri" w:cs="Calibri"/>
          <w:sz w:val="22"/>
          <w:szCs w:val="22"/>
        </w:rPr>
      </w:pPr>
    </w:p>
    <w:p w14:paraId="2E8CD564" w14:textId="77777777" w:rsidR="00267B6B" w:rsidRDefault="00267B6B" w:rsidP="00267B6B">
      <w:pPr>
        <w:rPr>
          <w:rFonts w:ascii="Calibri" w:eastAsia="Georgia" w:hAnsi="Calibri" w:cs="Calibri"/>
          <w:sz w:val="22"/>
          <w:szCs w:val="22"/>
        </w:rPr>
      </w:pPr>
    </w:p>
    <w:p w14:paraId="6BE33C43" w14:textId="77777777" w:rsidR="00267B6B" w:rsidRPr="004221BC" w:rsidRDefault="00267B6B" w:rsidP="00267B6B">
      <w:pPr>
        <w:rPr>
          <w:rFonts w:ascii="Calibri" w:hAnsi="Calibri" w:cs="Calibri"/>
          <w:sz w:val="22"/>
          <w:szCs w:val="22"/>
          <w:lang w:val="de-DE"/>
        </w:rPr>
      </w:pPr>
      <w:r w:rsidRPr="004221BC">
        <w:rPr>
          <w:rFonts w:ascii="Calibri" w:hAnsi="Calibri" w:cs="Calibri"/>
          <w:noProof/>
          <w:sz w:val="22"/>
          <w:szCs w:val="22"/>
          <w:lang w:val="de-DE"/>
        </w:rPr>
        <w:drawing>
          <wp:inline distT="0" distB="0" distL="0" distR="0" wp14:anchorId="3E42FB23" wp14:editId="2AA955A4">
            <wp:extent cx="3207434" cy="1801347"/>
            <wp:effectExtent l="0" t="0" r="0" b="2540"/>
            <wp:docPr id="7" name="Grafik 7" descr="Ein Bild, das Text, Wand,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Wand, Person, drinnen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3233637" cy="1816063"/>
                    </a:xfrm>
                    <a:prstGeom prst="rect">
                      <a:avLst/>
                    </a:prstGeom>
                  </pic:spPr>
                </pic:pic>
              </a:graphicData>
            </a:graphic>
          </wp:inline>
        </w:drawing>
      </w:r>
    </w:p>
    <w:p w14:paraId="078BB581" w14:textId="77777777" w:rsidR="00267B6B" w:rsidRPr="004221BC" w:rsidRDefault="00267B6B" w:rsidP="00267B6B">
      <w:pPr>
        <w:rPr>
          <w:rFonts w:ascii="Calibri" w:eastAsia="Georgia" w:hAnsi="Calibri" w:cs="Calibri"/>
          <w:sz w:val="22"/>
          <w:szCs w:val="22"/>
        </w:rPr>
      </w:pPr>
    </w:p>
    <w:p w14:paraId="15BEBD5A" w14:textId="2F4E54ED" w:rsidR="00267B6B" w:rsidRPr="004221BC" w:rsidRDefault="00267B6B" w:rsidP="00267B6B">
      <w:pPr>
        <w:rPr>
          <w:rFonts w:ascii="Calibri" w:eastAsia="Georgia" w:hAnsi="Calibri" w:cs="Calibri"/>
          <w:sz w:val="22"/>
          <w:szCs w:val="22"/>
        </w:rPr>
      </w:pPr>
      <w:r w:rsidRPr="004221BC">
        <w:rPr>
          <w:rFonts w:ascii="Calibri" w:eastAsia="Georgia" w:hAnsi="Calibri" w:cs="Calibri"/>
          <w:b/>
          <w:bCs/>
          <w:sz w:val="22"/>
          <w:szCs w:val="22"/>
        </w:rPr>
        <w:t>BEYOND THE INFINITE TWO MINUTES</w:t>
      </w:r>
      <w:r>
        <w:rPr>
          <w:rFonts w:ascii="Calibri" w:eastAsia="Georgia" w:hAnsi="Calibri" w:cs="Calibri"/>
          <w:sz w:val="22"/>
          <w:szCs w:val="22"/>
        </w:rPr>
        <w:t xml:space="preserve"> </w:t>
      </w:r>
      <w:r>
        <w:rPr>
          <w:rFonts w:ascii="Calibri" w:eastAsia="Georgia" w:hAnsi="Calibri" w:cs="Calibri"/>
          <w:sz w:val="22"/>
          <w:szCs w:val="22"/>
        </w:rPr>
        <w:br/>
      </w:r>
      <w:proofErr w:type="spellStart"/>
      <w:r>
        <w:rPr>
          <w:rFonts w:ascii="Calibri" w:eastAsia="Georgia" w:hAnsi="Calibri" w:cs="Calibri"/>
          <w:sz w:val="22"/>
          <w:szCs w:val="22"/>
        </w:rPr>
        <w:t>Director</w:t>
      </w:r>
      <w:proofErr w:type="spellEnd"/>
      <w:r>
        <w:rPr>
          <w:rFonts w:ascii="Calibri" w:eastAsia="Georgia" w:hAnsi="Calibri" w:cs="Calibri"/>
          <w:sz w:val="22"/>
          <w:szCs w:val="22"/>
        </w:rPr>
        <w:t xml:space="preserve">: Junta </w:t>
      </w:r>
      <w:proofErr w:type="spellStart"/>
      <w:r>
        <w:rPr>
          <w:rFonts w:ascii="Calibri" w:eastAsia="Georgia" w:hAnsi="Calibri" w:cs="Calibri"/>
          <w:sz w:val="22"/>
          <w:szCs w:val="22"/>
        </w:rPr>
        <w:t>Hamaguchi</w:t>
      </w:r>
      <w:proofErr w:type="spellEnd"/>
      <w:r>
        <w:rPr>
          <w:rFonts w:ascii="Calibri" w:eastAsia="Georgia" w:hAnsi="Calibri" w:cs="Calibri"/>
          <w:sz w:val="22"/>
          <w:szCs w:val="22"/>
        </w:rPr>
        <w:t xml:space="preserve"> </w:t>
      </w:r>
      <w:r w:rsidRPr="004221BC">
        <w:rPr>
          <w:rFonts w:ascii="Calibri" w:eastAsia="Georgia" w:hAnsi="Calibri" w:cs="Calibri"/>
          <w:sz w:val="22"/>
          <w:szCs w:val="22"/>
        </w:rPr>
        <w:t xml:space="preserve">| </w:t>
      </w:r>
      <w:r>
        <w:rPr>
          <w:rFonts w:ascii="Calibri" w:eastAsia="Georgia" w:hAnsi="Calibri" w:cs="Calibri"/>
          <w:sz w:val="22"/>
          <w:szCs w:val="22"/>
        </w:rPr>
        <w:t>JP 2021</w:t>
      </w:r>
    </w:p>
    <w:p w14:paraId="5172F4F8" w14:textId="77777777" w:rsidR="00267B6B" w:rsidRPr="004221BC" w:rsidRDefault="00267B6B" w:rsidP="00267B6B">
      <w:pPr>
        <w:rPr>
          <w:rFonts w:ascii="Calibri" w:eastAsia="Georgia" w:hAnsi="Calibri" w:cs="Calibri"/>
          <w:sz w:val="22"/>
          <w:szCs w:val="22"/>
        </w:rPr>
      </w:pPr>
    </w:p>
    <w:p w14:paraId="54F03088" w14:textId="77777777" w:rsidR="00267B6B" w:rsidRPr="00267B6B" w:rsidRDefault="00267B6B" w:rsidP="00267B6B">
      <w:pPr>
        <w:rPr>
          <w:rFonts w:ascii="Calibri" w:eastAsia="Georgia" w:hAnsi="Calibri" w:cs="Calibri"/>
          <w:sz w:val="22"/>
          <w:szCs w:val="22"/>
        </w:rPr>
      </w:pPr>
      <w:r w:rsidRPr="00267B6B">
        <w:rPr>
          <w:rFonts w:ascii="Calibri" w:eastAsia="Georgia" w:hAnsi="Calibri" w:cs="Calibri"/>
          <w:sz w:val="22"/>
          <w:szCs w:val="22"/>
        </w:rPr>
        <w:t xml:space="preserve">Kato </w:t>
      </w:r>
      <w:proofErr w:type="spellStart"/>
      <w:r w:rsidRPr="00267B6B">
        <w:rPr>
          <w:rFonts w:ascii="Calibri" w:eastAsia="Georgia" w:hAnsi="Calibri" w:cs="Calibri"/>
          <w:sz w:val="22"/>
          <w:szCs w:val="22"/>
        </w:rPr>
        <w:t>runs</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small</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café</w:t>
      </w:r>
      <w:proofErr w:type="spellEnd"/>
      <w:r w:rsidRPr="00267B6B">
        <w:rPr>
          <w:rFonts w:ascii="Calibri" w:eastAsia="Georgia" w:hAnsi="Calibri" w:cs="Calibri"/>
          <w:sz w:val="22"/>
          <w:szCs w:val="22"/>
        </w:rPr>
        <w:t xml:space="preserve"> in Kyoto. </w:t>
      </w:r>
      <w:proofErr w:type="spellStart"/>
      <w:r w:rsidRPr="00267B6B">
        <w:rPr>
          <w:rFonts w:ascii="Calibri" w:eastAsia="Georgia" w:hAnsi="Calibri" w:cs="Calibri"/>
          <w:sz w:val="22"/>
          <w:szCs w:val="22"/>
        </w:rPr>
        <w:t>Stepping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into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apartment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directly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above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eatery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one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night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another</w:t>
      </w:r>
      <w:proofErr w:type="spellEnd"/>
      <w:r w:rsidRPr="00267B6B">
        <w:rPr>
          <w:rFonts w:ascii="Calibri" w:eastAsia="Georgia" w:hAnsi="Calibri" w:cs="Calibri"/>
          <w:sz w:val="22"/>
          <w:szCs w:val="22"/>
        </w:rPr>
        <w:t xml:space="preserve"> Kato </w:t>
      </w:r>
      <w:proofErr w:type="spellStart"/>
      <w:r w:rsidRPr="00267B6B">
        <w:rPr>
          <w:rFonts w:ascii="Calibri" w:eastAsia="Georgia" w:hAnsi="Calibri" w:cs="Calibri"/>
          <w:sz w:val="22"/>
          <w:szCs w:val="22"/>
        </w:rPr>
        <w:t>appears</w:t>
      </w:r>
      <w:proofErr w:type="spellEnd"/>
      <w:r w:rsidRPr="00267B6B">
        <w:rPr>
          <w:rFonts w:ascii="Calibri" w:eastAsia="Georgia" w:hAnsi="Calibri" w:cs="Calibri"/>
          <w:sz w:val="22"/>
          <w:szCs w:val="22"/>
        </w:rPr>
        <w:t xml:space="preserve"> on </w:t>
      </w:r>
      <w:proofErr w:type="spellStart"/>
      <w:r w:rsidRPr="00267B6B">
        <w:rPr>
          <w:rFonts w:ascii="Calibri" w:eastAsia="Georgia" w:hAnsi="Calibri" w:cs="Calibri"/>
          <w:sz w:val="22"/>
          <w:szCs w:val="22"/>
        </w:rPr>
        <w: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computer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screen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saying</w:t>
      </w:r>
      <w:proofErr w:type="spellEnd"/>
      <w:r w:rsidRPr="00267B6B">
        <w:rPr>
          <w:rFonts w:ascii="Calibri" w:eastAsia="Georgia" w:hAnsi="Calibri" w:cs="Calibri"/>
          <w:sz w:val="22"/>
          <w:szCs w:val="22"/>
        </w:rPr>
        <w:t xml:space="preserve">, “Hey, I am </w:t>
      </w:r>
      <w:proofErr w:type="spellStart"/>
      <w:r w:rsidRPr="00267B6B">
        <w:rPr>
          <w:rFonts w:ascii="Calibri" w:eastAsia="Georgia" w:hAnsi="Calibri" w:cs="Calibri"/>
          <w:sz w:val="22"/>
          <w:szCs w:val="22"/>
        </w:rPr>
        <w:t>you</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From</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two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minutes</w:t>
      </w:r>
      <w:proofErr w:type="spellEnd"/>
      <w:r w:rsidRPr="00267B6B">
        <w:rPr>
          <w:rFonts w:ascii="Calibri" w:eastAsia="Georgia" w:hAnsi="Calibri" w:cs="Calibri"/>
          <w:sz w:val="22"/>
          <w:szCs w:val="22"/>
        </w:rPr>
        <w:t xml:space="preserve"> in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future</w:t>
      </w:r>
      <w:proofErr w:type="spellEnd"/>
      <w:r w:rsidRPr="00267B6B">
        <w:rPr>
          <w:rFonts w:ascii="Calibri" w:eastAsia="Georgia" w:hAnsi="Calibri" w:cs="Calibri"/>
          <w:sz w:val="22"/>
          <w:szCs w:val="22"/>
        </w:rPr>
        <w:t xml:space="preserve">.” The </w:t>
      </w:r>
      <w:proofErr w:type="spellStart"/>
      <w:r w:rsidRPr="00267B6B">
        <w:rPr>
          <w:rFonts w:ascii="Calibri" w:eastAsia="Georgia" w:hAnsi="Calibri" w:cs="Calibri"/>
          <w:sz w:val="22"/>
          <w:szCs w:val="22"/>
        </w:rPr>
        <w:t>already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batshit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premise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one</w:t>
      </w:r>
      <w:proofErr w:type="spellEnd"/>
      <w:r w:rsidRPr="00267B6B">
        <w:rPr>
          <w:rFonts w:ascii="Calibri" w:eastAsia="Georgia" w:hAnsi="Calibri" w:cs="Calibri"/>
          <w:sz w:val="22"/>
          <w:szCs w:val="22"/>
        </w:rPr>
        <w:t xml:space="preserve">-take </w:t>
      </w:r>
      <w:proofErr w:type="spellStart"/>
      <w:r w:rsidRPr="00267B6B">
        <w:rPr>
          <w:rFonts w:ascii="Calibri" w:eastAsia="Georgia" w:hAnsi="Calibri" w:cs="Calibri"/>
          <w:sz w:val="22"/>
          <w:szCs w:val="22"/>
        </w:rPr>
        <w:t>sci-fi</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comedy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rendered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into</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mind-bending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experience</w:t>
      </w:r>
      <w:proofErr w:type="spellEnd"/>
      <w:r w:rsidRPr="00267B6B">
        <w:rPr>
          <w:rFonts w:ascii="Calibri" w:eastAsia="Georgia" w:hAnsi="Calibri" w:cs="Calibri"/>
          <w:sz w:val="22"/>
          <w:szCs w:val="22"/>
        </w:rPr>
        <w:t xml:space="preserve"> in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hands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first-time </w:t>
      </w:r>
      <w:proofErr w:type="spellStart"/>
      <w:r w:rsidRPr="00267B6B">
        <w:rPr>
          <w:rFonts w:ascii="Calibri" w:eastAsia="Georgia" w:hAnsi="Calibri" w:cs="Calibri"/>
          <w:sz w:val="22"/>
          <w:szCs w:val="22"/>
        </w:rPr>
        <w:t>director</w:t>
      </w:r>
      <w:proofErr w:type="spellEnd"/>
      <w:r w:rsidRPr="00267B6B">
        <w:rPr>
          <w:rFonts w:ascii="Calibri" w:eastAsia="Georgia" w:hAnsi="Calibri" w:cs="Calibri"/>
          <w:sz w:val="22"/>
          <w:szCs w:val="22"/>
        </w:rPr>
        <w:t xml:space="preserve"> Junta </w:t>
      </w:r>
      <w:proofErr w:type="spellStart"/>
      <w:r w:rsidRPr="00267B6B">
        <w:rPr>
          <w:rFonts w:ascii="Calibri" w:eastAsia="Georgia" w:hAnsi="Calibri" w:cs="Calibri"/>
          <w:sz w:val="22"/>
          <w:szCs w:val="22"/>
        </w:rPr>
        <w:t>Hamaguchi</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his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outstanding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ensemble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cast</w:t>
      </w:r>
      <w:proofErr w:type="spellEnd"/>
      <w:r w:rsidRPr="00267B6B">
        <w:rPr>
          <w:rFonts w:ascii="Calibri" w:eastAsia="Georgia" w:hAnsi="Calibri" w:cs="Calibri"/>
          <w:sz w:val="22"/>
          <w:szCs w:val="22"/>
        </w:rPr>
        <w:t xml:space="preserve">. In Japan,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dirt-cheap</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indie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production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has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become</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cult</w:t>
      </w:r>
      <w:proofErr w:type="spellEnd"/>
      <w:r w:rsidRPr="00267B6B">
        <w:rPr>
          <w:rFonts w:ascii="Calibri" w:eastAsia="Georgia" w:hAnsi="Calibri" w:cs="Calibri"/>
          <w:sz w:val="22"/>
          <w:szCs w:val="22"/>
        </w:rPr>
        <w:t xml:space="preserve"> classic in </w:t>
      </w:r>
      <w:proofErr w:type="spellStart"/>
      <w:r w:rsidRPr="00267B6B">
        <w:rPr>
          <w:rFonts w:ascii="Calibri" w:eastAsia="Georgia" w:hAnsi="Calibri" w:cs="Calibri"/>
          <w:sz w:val="22"/>
          <w:szCs w:val="22"/>
        </w:rPr>
        <w:t>no</w:t>
      </w:r>
      <w:proofErr w:type="spellEnd"/>
      <w:r w:rsidRPr="00267B6B">
        <w:rPr>
          <w:rFonts w:ascii="Calibri" w:eastAsia="Georgia" w:hAnsi="Calibri" w:cs="Calibri"/>
          <w:sz w:val="22"/>
          <w:szCs w:val="22"/>
        </w:rPr>
        <w:t xml:space="preserve"> time,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rest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world</w:t>
      </w:r>
      <w:proofErr w:type="spellEnd"/>
      <w:r w:rsidRPr="00267B6B">
        <w:rPr>
          <w:rFonts w:ascii="Calibri" w:eastAsia="Georgia" w:hAnsi="Calibri" w:cs="Calibri"/>
          <w:sz w:val="22"/>
          <w:szCs w:val="22"/>
        </w:rPr>
        <w:t xml:space="preserve"> will follow </w:t>
      </w:r>
      <w:proofErr w:type="spellStart"/>
      <w:r w:rsidRPr="00267B6B">
        <w:rPr>
          <w:rFonts w:ascii="Calibri" w:eastAsia="Georgia" w:hAnsi="Calibri" w:cs="Calibri"/>
          <w:sz w:val="22"/>
          <w:szCs w:val="22"/>
        </w:rPr>
        <w:t>suit</w:t>
      </w:r>
      <w:proofErr w:type="spellEnd"/>
      <w:r w:rsidRPr="00267B6B">
        <w:rPr>
          <w:rFonts w:ascii="Calibri" w:eastAsia="Georgia" w:hAnsi="Calibri" w:cs="Calibri"/>
          <w:sz w:val="22"/>
          <w:szCs w:val="22"/>
        </w:rPr>
        <w:t>—</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that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sure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even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can’t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look</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into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future</w:t>
      </w:r>
      <w:proofErr w:type="spellEnd"/>
      <w:r w:rsidRPr="00267B6B">
        <w:rPr>
          <w:rFonts w:ascii="Calibri" w:eastAsia="Georgia" w:hAnsi="Calibri" w:cs="Calibri"/>
          <w:sz w:val="22"/>
          <w:szCs w:val="22"/>
        </w:rPr>
        <w:t xml:space="preserve"> (not </w:t>
      </w:r>
      <w:proofErr w:type="spellStart"/>
      <w:r w:rsidRPr="00267B6B">
        <w:rPr>
          <w:rFonts w:ascii="Calibri" w:eastAsia="Georgia" w:hAnsi="Calibri" w:cs="Calibri"/>
          <w:sz w:val="22"/>
          <w:szCs w:val="22"/>
        </w:rPr>
        <w:t>even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two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minutes</w:t>
      </w:r>
      <w:proofErr w:type="spellEnd"/>
      <w:r w:rsidRPr="00267B6B">
        <w:rPr>
          <w:rFonts w:ascii="Calibri" w:eastAsia="Georgia" w:hAnsi="Calibri" w:cs="Calibri"/>
          <w:sz w:val="22"/>
          <w:szCs w:val="22"/>
        </w:rPr>
        <w:t>).</w:t>
      </w:r>
    </w:p>
    <w:p w14:paraId="473601DB" w14:textId="77777777" w:rsidR="00267B6B" w:rsidRDefault="00267B6B" w:rsidP="00267B6B">
      <w:pPr>
        <w:pBdr>
          <w:bottom w:val="dotted" w:sz="24" w:space="1" w:color="auto"/>
        </w:pBdr>
        <w:rPr>
          <w:rFonts w:ascii="Calibri" w:eastAsia="Georgia" w:hAnsi="Calibri" w:cs="Calibri"/>
          <w:sz w:val="22"/>
          <w:szCs w:val="22"/>
        </w:rPr>
      </w:pPr>
    </w:p>
    <w:p w14:paraId="7DF214AF" w14:textId="77777777" w:rsidR="00267B6B" w:rsidRPr="004221BC" w:rsidRDefault="00267B6B" w:rsidP="00267B6B">
      <w:pPr>
        <w:rPr>
          <w:rFonts w:ascii="Calibri" w:eastAsia="Georgia" w:hAnsi="Calibri" w:cs="Calibri"/>
          <w:sz w:val="22"/>
          <w:szCs w:val="22"/>
        </w:rPr>
      </w:pPr>
      <w:r w:rsidRPr="004221BC">
        <w:rPr>
          <w:rFonts w:ascii="Calibri" w:eastAsia="Georgia" w:hAnsi="Calibri" w:cs="Calibri"/>
          <w:noProof/>
          <w:sz w:val="22"/>
          <w:szCs w:val="22"/>
        </w:rPr>
        <w:lastRenderedPageBreak/>
        <w:drawing>
          <wp:inline distT="0" distB="0" distL="0" distR="0" wp14:anchorId="3D474BF2" wp14:editId="733954CF">
            <wp:extent cx="3018355" cy="1695157"/>
            <wp:effectExtent l="0" t="0" r="4445" b="0"/>
            <wp:docPr id="5" name="Grafik 5" descr="Ein Bild, das farbig, ausgestaltet,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farbig, ausgestaltet, Bettwäsche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050811" cy="1713385"/>
                    </a:xfrm>
                    <a:prstGeom prst="rect">
                      <a:avLst/>
                    </a:prstGeom>
                  </pic:spPr>
                </pic:pic>
              </a:graphicData>
            </a:graphic>
          </wp:inline>
        </w:drawing>
      </w:r>
    </w:p>
    <w:p w14:paraId="4B106D84" w14:textId="77777777" w:rsidR="00267B6B" w:rsidRPr="004221BC" w:rsidRDefault="00267B6B" w:rsidP="00267B6B">
      <w:pPr>
        <w:rPr>
          <w:rFonts w:ascii="Calibri" w:hAnsi="Calibri" w:cs="Calibri"/>
          <w:sz w:val="22"/>
          <w:szCs w:val="22"/>
          <w:lang w:val="de-DE"/>
        </w:rPr>
      </w:pPr>
    </w:p>
    <w:p w14:paraId="5046492D" w14:textId="77777777" w:rsidR="00267B6B" w:rsidRPr="004221BC" w:rsidRDefault="00267B6B" w:rsidP="00267B6B">
      <w:pPr>
        <w:rPr>
          <w:rFonts w:ascii="Calibri" w:eastAsia="Georgia" w:hAnsi="Calibri" w:cs="Calibri"/>
          <w:b/>
          <w:bCs/>
          <w:sz w:val="22"/>
          <w:szCs w:val="22"/>
        </w:rPr>
      </w:pPr>
      <w:r w:rsidRPr="004221BC">
        <w:rPr>
          <w:rFonts w:ascii="Calibri" w:eastAsia="Georgia" w:hAnsi="Calibri" w:cs="Calibri"/>
          <w:b/>
          <w:bCs/>
          <w:sz w:val="22"/>
          <w:szCs w:val="22"/>
        </w:rPr>
        <w:t xml:space="preserve">CRYPTOZOO </w:t>
      </w:r>
    </w:p>
    <w:p w14:paraId="33723697" w14:textId="67212469" w:rsidR="00267B6B" w:rsidRPr="004221BC" w:rsidRDefault="00267B6B" w:rsidP="00267B6B">
      <w:pPr>
        <w:rPr>
          <w:rFonts w:ascii="Calibri" w:eastAsia="Georgia" w:hAnsi="Calibri" w:cs="Calibri"/>
          <w:sz w:val="22"/>
          <w:szCs w:val="22"/>
        </w:rPr>
      </w:pPr>
      <w:proofErr w:type="spellStart"/>
      <w:r>
        <w:rPr>
          <w:rFonts w:ascii="Calibri" w:eastAsia="Georgia" w:hAnsi="Calibri" w:cs="Calibri"/>
          <w:sz w:val="22"/>
          <w:szCs w:val="22"/>
        </w:rPr>
        <w:t>Director</w:t>
      </w:r>
      <w:proofErr w:type="spellEnd"/>
      <w:r>
        <w:rPr>
          <w:rFonts w:ascii="Calibri" w:eastAsia="Georgia" w:hAnsi="Calibri" w:cs="Calibri"/>
          <w:sz w:val="22"/>
          <w:szCs w:val="22"/>
        </w:rPr>
        <w:t xml:space="preserve">: Dash Shaw </w:t>
      </w:r>
      <w:r w:rsidRPr="004221BC">
        <w:rPr>
          <w:rFonts w:ascii="Calibri" w:eastAsia="Georgia" w:hAnsi="Calibri" w:cs="Calibri"/>
          <w:sz w:val="22"/>
          <w:szCs w:val="22"/>
        </w:rPr>
        <w:t xml:space="preserve">| </w:t>
      </w:r>
      <w:r>
        <w:rPr>
          <w:rFonts w:ascii="Calibri" w:eastAsia="Georgia" w:hAnsi="Calibri" w:cs="Calibri"/>
          <w:sz w:val="22"/>
          <w:szCs w:val="22"/>
        </w:rPr>
        <w:t>US 2021</w:t>
      </w:r>
    </w:p>
    <w:p w14:paraId="3FA50045" w14:textId="77777777" w:rsidR="00267B6B" w:rsidRPr="004221BC" w:rsidRDefault="00267B6B" w:rsidP="00267B6B">
      <w:pPr>
        <w:rPr>
          <w:rFonts w:ascii="Calibri" w:eastAsia="Georgia" w:hAnsi="Calibri" w:cs="Calibri"/>
          <w:sz w:val="22"/>
          <w:szCs w:val="22"/>
        </w:rPr>
      </w:pPr>
    </w:p>
    <w:p w14:paraId="10474009" w14:textId="77777777" w:rsidR="00267B6B" w:rsidRPr="00267B6B" w:rsidRDefault="00267B6B" w:rsidP="00267B6B">
      <w:pPr>
        <w:rPr>
          <w:rFonts w:ascii="Calibri" w:eastAsia="Georgia" w:hAnsi="Calibri" w:cs="Calibri"/>
          <w:sz w:val="22"/>
          <w:szCs w:val="22"/>
        </w:rPr>
      </w:pPr>
      <w:r w:rsidRPr="00267B6B">
        <w:rPr>
          <w:rFonts w:ascii="Calibri" w:eastAsia="Georgia" w:hAnsi="Calibri" w:cs="Calibri"/>
          <w:sz w:val="22"/>
          <w:szCs w:val="22"/>
        </w:rPr>
        <w:t xml:space="preserve">Fantastic </w:t>
      </w:r>
      <w:proofErr w:type="spellStart"/>
      <w:r w:rsidRPr="00267B6B">
        <w:rPr>
          <w:rFonts w:ascii="Calibri" w:eastAsia="Georgia" w:hAnsi="Calibri" w:cs="Calibri"/>
          <w:sz w:val="22"/>
          <w:szCs w:val="22"/>
        </w:rPr>
        <w:t>beasts</w:t>
      </w:r>
      <w:proofErr w:type="spellEnd"/>
      <w:r w:rsidRPr="00267B6B">
        <w:rPr>
          <w:rFonts w:ascii="Calibri" w:eastAsia="Georgia" w:hAnsi="Calibri" w:cs="Calibri"/>
          <w:sz w:val="22"/>
          <w:szCs w:val="22"/>
        </w:rPr>
        <w:t xml:space="preserve">, but </w:t>
      </w:r>
      <w:proofErr w:type="spellStart"/>
      <w:r w:rsidRPr="00267B6B">
        <w:rPr>
          <w:rFonts w:ascii="Calibri" w:eastAsia="Georgia" w:hAnsi="Calibri" w:cs="Calibri"/>
          <w:sz w:val="22"/>
          <w:szCs w:val="22"/>
        </w:rPr>
        <w:t>where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t>
      </w:r>
      <w:proofErr w:type="spellEnd"/>
      <w:r w:rsidRPr="00267B6B">
        <w:rPr>
          <w:rFonts w:ascii="Calibri" w:eastAsia="Georgia" w:hAnsi="Calibri" w:cs="Calibri"/>
          <w:sz w:val="22"/>
          <w:szCs w:val="22"/>
        </w:rPr>
        <w:t xml:space="preserve"> find </w:t>
      </w:r>
      <w:proofErr w:type="spellStart"/>
      <w:r w:rsidRPr="00267B6B">
        <w:rPr>
          <w:rFonts w:ascii="Calibri" w:eastAsia="Georgia" w:hAnsi="Calibri" w:cs="Calibri"/>
          <w:sz w:val="22"/>
          <w:szCs w:val="22"/>
        </w:rPr>
        <w:t>them</w:t>
      </w:r>
      <w:proofErr w:type="spellEnd"/>
      <w:r w:rsidRPr="00267B6B">
        <w:rPr>
          <w:rFonts w:ascii="Calibri" w:eastAsia="Georgia" w:hAnsi="Calibri" w:cs="Calibri"/>
          <w:sz w:val="22"/>
          <w:szCs w:val="22"/>
        </w:rPr>
        <w:t xml:space="preserve">? At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CRYPTOZOO,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course</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generously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spaced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site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for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mythical</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creatures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other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cryptids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hidden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from</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rest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world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for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their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own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safety</w:t>
      </w:r>
      <w:proofErr w:type="spellEnd"/>
      <w:r w:rsidRPr="00267B6B">
        <w:rPr>
          <w:rFonts w:ascii="Calibri" w:eastAsia="Georgia" w:hAnsi="Calibri" w:cs="Calibri"/>
          <w:sz w:val="22"/>
          <w:szCs w:val="22"/>
        </w:rPr>
        <w:t xml:space="preserve">. Most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them</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were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discovered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brought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zoo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by</w:t>
      </w:r>
      <w:proofErr w:type="spellEnd"/>
      <w:r w:rsidRPr="00267B6B">
        <w:rPr>
          <w:rFonts w:ascii="Calibri" w:eastAsia="Georgia" w:hAnsi="Calibri" w:cs="Calibri"/>
          <w:sz w:val="22"/>
          <w:szCs w:val="22"/>
        </w:rPr>
        <w:t xml:space="preserve"> Lauren, an </w:t>
      </w:r>
      <w:proofErr w:type="spellStart"/>
      <w:r w:rsidRPr="00267B6B">
        <w:rPr>
          <w:rFonts w:ascii="Calibri" w:eastAsia="Georgia" w:hAnsi="Calibri" w:cs="Calibri"/>
          <w:sz w:val="22"/>
          <w:szCs w:val="22"/>
        </w:rPr>
        <w:t>assertive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young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woman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who</w:t>
      </w:r>
      <w:proofErr w:type="spellEnd"/>
      <w:r w:rsidRPr="00267B6B">
        <w:rPr>
          <w:rFonts w:ascii="Calibri" w:eastAsia="Georgia" w:hAnsi="Calibri" w:cs="Calibri"/>
          <w:sz w:val="22"/>
          <w:szCs w:val="22"/>
        </w:rPr>
        <w:t xml:space="preserve">, upon </w:t>
      </w:r>
      <w:proofErr w:type="spellStart"/>
      <w:r w:rsidRPr="00267B6B">
        <w:rPr>
          <w:rFonts w:ascii="Calibri" w:eastAsia="Georgia" w:hAnsi="Calibri" w:cs="Calibri"/>
          <w:sz w:val="22"/>
          <w:szCs w:val="22"/>
        </w:rPr>
        <w:t>hearing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sighting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dream-gobbling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creature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Japanese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lore</w:t>
      </w:r>
      <w:proofErr w:type="spellEnd"/>
      <w:r w:rsidRPr="00267B6B">
        <w:rPr>
          <w:rFonts w:ascii="Calibri" w:eastAsia="Georgia" w:hAnsi="Calibri" w:cs="Calibri"/>
          <w:sz w:val="22"/>
          <w:szCs w:val="22"/>
        </w:rPr>
        <w:t>, a so-</w:t>
      </w:r>
      <w:proofErr w:type="spellStart"/>
      <w:r w:rsidRPr="00267B6B">
        <w:rPr>
          <w:rFonts w:ascii="Calibri" w:eastAsia="Georgia" w:hAnsi="Calibri" w:cs="Calibri"/>
          <w:sz w:val="22"/>
          <w:szCs w:val="22"/>
        </w:rPr>
        <w:t>called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baku</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embarks</w:t>
      </w:r>
      <w:proofErr w:type="spellEnd"/>
      <w:r w:rsidRPr="00267B6B">
        <w:rPr>
          <w:rFonts w:ascii="Calibri" w:eastAsia="Georgia" w:hAnsi="Calibri" w:cs="Calibri"/>
          <w:sz w:val="22"/>
          <w:szCs w:val="22"/>
        </w:rPr>
        <w:t xml:space="preserve"> on a quest </w:t>
      </w:r>
      <w:proofErr w:type="spellStart"/>
      <w:r w:rsidRPr="00267B6B">
        <w:rPr>
          <w:rFonts w:ascii="Calibri" w:eastAsia="Georgia" w:hAnsi="Calibri" w:cs="Calibri"/>
          <w:sz w:val="22"/>
          <w:szCs w:val="22"/>
        </w:rPr>
        <w:t>to</w:t>
      </w:r>
      <w:proofErr w:type="spellEnd"/>
      <w:r w:rsidRPr="00267B6B">
        <w:rPr>
          <w:rFonts w:ascii="Calibri" w:eastAsia="Georgia" w:hAnsi="Calibri" w:cs="Calibri"/>
          <w:sz w:val="22"/>
          <w:szCs w:val="22"/>
        </w:rPr>
        <w:t xml:space="preserve"> find it. Dash </w:t>
      </w:r>
      <w:proofErr w:type="spellStart"/>
      <w:r w:rsidRPr="00267B6B">
        <w:rPr>
          <w:rFonts w:ascii="Calibri" w:eastAsia="Georgia" w:hAnsi="Calibri" w:cs="Calibri"/>
          <w:sz w:val="22"/>
          <w:szCs w:val="22"/>
        </w:rPr>
        <w:t>Shaw’s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second</w:t>
      </w:r>
      <w:proofErr w:type="spellEnd"/>
      <w:r w:rsidRPr="00267B6B">
        <w:rPr>
          <w:rFonts w:ascii="Calibri" w:eastAsia="Georgia" w:hAnsi="Calibri" w:cs="Calibri"/>
          <w:sz w:val="22"/>
          <w:szCs w:val="22"/>
        </w:rPr>
        <w:t xml:space="preserve"> hand-</w:t>
      </w:r>
      <w:proofErr w:type="spellStart"/>
      <w:r w:rsidRPr="00267B6B">
        <w:rPr>
          <w:rFonts w:ascii="Calibri" w:eastAsia="Georgia" w:hAnsi="Calibri" w:cs="Calibri"/>
          <w:sz w:val="22"/>
          <w:szCs w:val="22"/>
        </w:rPr>
        <w:t>drawn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feature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is</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psychedelic</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boundlessly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inventive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animated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masterpiece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with</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timely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undercurrents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flowing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toward</w:t>
      </w:r>
      <w:proofErr w:type="spellEnd"/>
      <w:r w:rsidRPr="00267B6B">
        <w:rPr>
          <w:rFonts w:ascii="Calibri" w:eastAsia="Georgia" w:hAnsi="Calibri" w:cs="Calibri"/>
          <w:sz w:val="22"/>
          <w:szCs w:val="22"/>
        </w:rPr>
        <w:t xml:space="preserve"> environmental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wildlife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preservation</w:t>
      </w:r>
      <w:proofErr w:type="spellEnd"/>
      <w:r w:rsidRPr="00267B6B">
        <w:rPr>
          <w:rFonts w:ascii="Calibri" w:eastAsia="Georgia" w:hAnsi="Calibri" w:cs="Calibri"/>
          <w:sz w:val="22"/>
          <w:szCs w:val="22"/>
        </w:rPr>
        <w:t xml:space="preserve">. </w:t>
      </w:r>
    </w:p>
    <w:p w14:paraId="3808207F" w14:textId="2A370935" w:rsidR="00267B6B" w:rsidRPr="0094115C" w:rsidRDefault="00267B6B" w:rsidP="00267B6B">
      <w:r>
        <w:rPr>
          <w:rFonts w:ascii="Calibri" w:eastAsia="Georgia" w:hAnsi="Calibri" w:cs="Calibri"/>
          <w:sz w:val="22"/>
          <w:szCs w:val="22"/>
        </w:rPr>
        <w:br/>
      </w:r>
      <w:r>
        <w:rPr>
          <w:rFonts w:ascii="Calibri" w:eastAsia="Georgia" w:hAnsi="Calibri" w:cs="Calibri"/>
          <w:sz w:val="18"/>
          <w:szCs w:val="18"/>
        </w:rPr>
        <w:t>Copyrigh</w:t>
      </w:r>
      <w:r w:rsidRPr="0094115C">
        <w:rPr>
          <w:rFonts w:ascii="Calibri" w:eastAsia="Georgia" w:hAnsi="Calibri" w:cs="Calibri"/>
          <w:sz w:val="18"/>
          <w:szCs w:val="18"/>
        </w:rPr>
        <w:t>t</w:t>
      </w:r>
      <w:r>
        <w:rPr>
          <w:rFonts w:ascii="Calibri" w:eastAsia="Georgia" w:hAnsi="Calibri" w:cs="Calibri"/>
          <w:sz w:val="18"/>
          <w:szCs w:val="18"/>
        </w:rPr>
        <w:t xml:space="preserve"> Image</w:t>
      </w:r>
      <w:r w:rsidRPr="0094115C">
        <w:rPr>
          <w:rFonts w:ascii="Calibri" w:eastAsia="Georgia" w:hAnsi="Calibri" w:cs="Calibri"/>
          <w:sz w:val="18"/>
          <w:szCs w:val="18"/>
        </w:rPr>
        <w:t>:</w:t>
      </w:r>
      <w:r w:rsidRPr="0094115C">
        <w:rPr>
          <w:rFonts w:ascii="Calibri" w:hAnsi="Calibri" w:cs="Calibri"/>
          <w:color w:val="000000"/>
          <w:sz w:val="18"/>
          <w:szCs w:val="18"/>
        </w:rPr>
        <w:t xml:space="preserve"> </w:t>
      </w:r>
      <w:proofErr w:type="spellStart"/>
      <w:r w:rsidRPr="0094115C">
        <w:rPr>
          <w:rFonts w:ascii="Calibri" w:hAnsi="Calibri" w:cs="Calibri"/>
          <w:color w:val="000000"/>
          <w:sz w:val="18"/>
          <w:szCs w:val="18"/>
        </w:rPr>
        <w:t>Cryptid</w:t>
      </w:r>
      <w:proofErr w:type="spellEnd"/>
      <w:r w:rsidRPr="0094115C">
        <w:rPr>
          <w:rFonts w:ascii="Calibri" w:hAnsi="Calibri" w:cs="Calibri"/>
          <w:color w:val="000000"/>
          <w:sz w:val="18"/>
          <w:szCs w:val="18"/>
        </w:rPr>
        <w:t xml:space="preserve"> </w:t>
      </w:r>
      <w:proofErr w:type="spellStart"/>
      <w:r w:rsidRPr="0094115C">
        <w:rPr>
          <w:rFonts w:ascii="Calibri" w:hAnsi="Calibri" w:cs="Calibri"/>
          <w:color w:val="000000"/>
          <w:sz w:val="18"/>
          <w:szCs w:val="18"/>
        </w:rPr>
        <w:t>Rescues</w:t>
      </w:r>
      <w:proofErr w:type="spellEnd"/>
      <w:r w:rsidRPr="0094115C">
        <w:rPr>
          <w:rFonts w:ascii="Calibri" w:hAnsi="Calibri" w:cs="Calibri"/>
          <w:color w:val="000000"/>
          <w:sz w:val="18"/>
          <w:szCs w:val="18"/>
        </w:rPr>
        <w:t xml:space="preserve"> LLC</w:t>
      </w:r>
      <w:proofErr w:type="spellStart"/>
    </w:p>
    <w:p w14:paraId="2AD38247" w14:textId="77777777" w:rsidR="00267B6B" w:rsidRDefault="00267B6B" w:rsidP="00267B6B">
      <w:pPr>
        <w:pBdr>
          <w:bottom w:val="dotted" w:sz="24" w:space="1" w:color="auto"/>
        </w:pBdr>
        <w:rPr>
          <w:rFonts w:ascii="Calibri" w:eastAsia="Georgia" w:hAnsi="Calibri" w:cs="Calibri"/>
          <w:sz w:val="22"/>
          <w:szCs w:val="22"/>
        </w:rPr>
      </w:pPr>
    </w:p>
    <w:p w14:paraId="0F39A4FA" w14:textId="77777777" w:rsidR="00267B6B" w:rsidRDefault="00267B6B" w:rsidP="00267B6B">
      <w:pPr>
        <w:rPr>
          <w:rFonts w:ascii="Calibri" w:eastAsia="Georgia" w:hAnsi="Calibri" w:cs="Calibri"/>
          <w:sz w:val="22"/>
          <w:szCs w:val="22"/>
        </w:rPr>
      </w:pPr>
      <w:proofErr w:type="spellEnd"/>
    </w:p>
    <w:p w14:paraId="317AD3BA" w14:textId="77777777" w:rsidR="00267B6B" w:rsidRPr="004221BC" w:rsidRDefault="00267B6B" w:rsidP="00267B6B">
      <w:pPr>
        <w:rPr>
          <w:rFonts w:ascii="Calibri" w:eastAsia="Georgia" w:hAnsi="Calibri" w:cs="Calibri"/>
          <w:sz w:val="22"/>
          <w:szCs w:val="22"/>
        </w:rPr>
      </w:pPr>
      <w:r w:rsidRPr="004221BC">
        <w:rPr>
          <w:rFonts w:ascii="Calibri" w:eastAsia="Georgia" w:hAnsi="Calibri" w:cs="Calibri"/>
          <w:noProof/>
          <w:sz w:val="22"/>
          <w:szCs w:val="22"/>
        </w:rPr>
        <w:drawing>
          <wp:inline distT="0" distB="0" distL="0" distR="0" wp14:anchorId="7977777E" wp14:editId="773004FF">
            <wp:extent cx="3018155" cy="1695045"/>
            <wp:effectExtent l="0" t="0" r="4445" b="0"/>
            <wp:docPr id="2" name="Grafik 2"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auße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3031534" cy="1702559"/>
                    </a:xfrm>
                    <a:prstGeom prst="rect">
                      <a:avLst/>
                    </a:prstGeom>
                  </pic:spPr>
                </pic:pic>
              </a:graphicData>
            </a:graphic>
          </wp:inline>
        </w:drawing>
      </w:r>
      <w:r>
        <w:rPr>
          <w:rFonts w:ascii="Calibri" w:eastAsia="Georgia" w:hAnsi="Calibri" w:cs="Calibri"/>
          <w:sz w:val="22"/>
          <w:szCs w:val="22"/>
        </w:rPr>
        <w:br/>
      </w:r>
    </w:p>
    <w:p w14:paraId="5019564B" w14:textId="77777777" w:rsidR="00267B6B" w:rsidRPr="004221BC" w:rsidRDefault="00267B6B" w:rsidP="00267B6B">
      <w:pPr>
        <w:rPr>
          <w:rFonts w:ascii="Calibri" w:eastAsia="Georgia" w:hAnsi="Calibri" w:cs="Calibri"/>
          <w:b/>
          <w:bCs/>
          <w:sz w:val="22"/>
          <w:szCs w:val="22"/>
        </w:rPr>
      </w:pPr>
      <w:r w:rsidRPr="004221BC">
        <w:rPr>
          <w:rFonts w:ascii="Calibri" w:eastAsia="Georgia" w:hAnsi="Calibri" w:cs="Calibri"/>
          <w:b/>
          <w:bCs/>
          <w:sz w:val="22"/>
          <w:szCs w:val="22"/>
        </w:rPr>
        <w:t xml:space="preserve">MOTHER SCHMUCKERS </w:t>
      </w:r>
    </w:p>
    <w:p w14:paraId="77105F46" w14:textId="25BDA776" w:rsidR="00267B6B" w:rsidRPr="004221BC" w:rsidRDefault="00267B6B" w:rsidP="00267B6B">
      <w:pPr>
        <w:rPr>
          <w:rFonts w:ascii="Calibri" w:eastAsia="Georgia" w:hAnsi="Calibri" w:cs="Calibri"/>
          <w:sz w:val="22"/>
          <w:szCs w:val="22"/>
        </w:rPr>
      </w:pPr>
      <w:proofErr w:type="spellStart"/>
      <w:r>
        <w:rPr>
          <w:rFonts w:ascii="Calibri" w:eastAsia="Georgia" w:hAnsi="Calibri" w:cs="Calibri"/>
          <w:sz w:val="22"/>
          <w:szCs w:val="22"/>
        </w:rPr>
        <w:t>Directors</w:t>
      </w:r>
      <w:proofErr w:type="spellEnd"/>
      <w:r>
        <w:rPr>
          <w:rFonts w:ascii="Calibri" w:eastAsia="Georgia" w:hAnsi="Calibri" w:cs="Calibri"/>
          <w:sz w:val="22"/>
          <w:szCs w:val="22"/>
        </w:rPr>
        <w:t xml:space="preserve">: Lenny </w:t>
      </w:r>
      <w:proofErr w:type="spellStart"/>
      <w:r>
        <w:rPr>
          <w:rFonts w:ascii="Calibri" w:eastAsia="Georgia" w:hAnsi="Calibri" w:cs="Calibri"/>
          <w:sz w:val="22"/>
          <w:szCs w:val="22"/>
        </w:rPr>
        <w:t>Guit</w:t>
      </w:r>
      <w:proofErr w:type="spellEnd"/>
      <w:r>
        <w:rPr>
          <w:rFonts w:ascii="Calibri" w:eastAsia="Georgia" w:hAnsi="Calibri" w:cs="Calibri"/>
          <w:sz w:val="22"/>
          <w:szCs w:val="22"/>
        </w:rPr>
        <w:t xml:space="preserve">, </w:t>
      </w:r>
      <w:proofErr w:type="spellStart"/>
      <w:r>
        <w:rPr>
          <w:rFonts w:ascii="Calibri" w:eastAsia="Georgia" w:hAnsi="Calibri" w:cs="Calibri"/>
          <w:sz w:val="22"/>
          <w:szCs w:val="22"/>
        </w:rPr>
        <w:t>Harpo</w:t>
      </w:r>
      <w:proofErr w:type="spellEnd"/>
      <w:r>
        <w:rPr>
          <w:rFonts w:ascii="Calibri" w:eastAsia="Georgia" w:hAnsi="Calibri" w:cs="Calibri"/>
          <w:sz w:val="22"/>
          <w:szCs w:val="22"/>
        </w:rPr>
        <w:t xml:space="preserve"> </w:t>
      </w:r>
      <w:proofErr w:type="spellStart"/>
      <w:r>
        <w:rPr>
          <w:rFonts w:ascii="Calibri" w:eastAsia="Georgia" w:hAnsi="Calibri" w:cs="Calibri"/>
          <w:sz w:val="22"/>
          <w:szCs w:val="22"/>
        </w:rPr>
        <w:t>Guit</w:t>
      </w:r>
      <w:proofErr w:type="spellEnd"/>
      <w:r>
        <w:rPr>
          <w:rFonts w:ascii="Calibri" w:eastAsia="Georgia" w:hAnsi="Calibri" w:cs="Calibri"/>
          <w:sz w:val="22"/>
          <w:szCs w:val="22"/>
        </w:rPr>
        <w:t xml:space="preserve"> </w:t>
      </w:r>
      <w:r w:rsidRPr="004221BC">
        <w:rPr>
          <w:rFonts w:ascii="Calibri" w:eastAsia="Georgia" w:hAnsi="Calibri" w:cs="Calibri"/>
          <w:sz w:val="22"/>
          <w:szCs w:val="22"/>
        </w:rPr>
        <w:t>|</w:t>
      </w:r>
      <w:r>
        <w:rPr>
          <w:rFonts w:ascii="Calibri" w:eastAsia="Georgia" w:hAnsi="Calibri" w:cs="Calibri"/>
          <w:sz w:val="22"/>
          <w:szCs w:val="22"/>
        </w:rPr>
        <w:t xml:space="preserve"> BE 2021</w:t>
      </w:r>
      <w:r>
        <w:rPr>
          <w:rFonts w:ascii="Calibri" w:eastAsia="Georgia" w:hAnsi="Calibri" w:cs="Calibri"/>
          <w:sz w:val="22"/>
          <w:szCs w:val="22"/>
        </w:rPr>
        <w:br/>
      </w:r>
    </w:p>
    <w:p w14:paraId="23F3BE80" w14:textId="77777777" w:rsidR="00267B6B" w:rsidRPr="00267B6B" w:rsidRDefault="00267B6B" w:rsidP="00267B6B">
      <w:pPr>
        <w:rPr>
          <w:rFonts w:ascii="Calibri" w:eastAsia="Georgia" w:hAnsi="Calibri" w:cs="Calibri"/>
          <w:sz w:val="22"/>
          <w:szCs w:val="22"/>
        </w:rPr>
      </w:pPr>
      <w:proofErr w:type="spellStart"/>
      <w:r w:rsidRPr="00267B6B">
        <w:rPr>
          <w:rFonts w:ascii="Calibri" w:eastAsia="Georgia" w:hAnsi="Calibri" w:cs="Calibri"/>
          <w:sz w:val="22"/>
          <w:szCs w:val="22"/>
        </w:rPr>
        <w:t>When</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movie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opens</w:t>
      </w:r>
      <w:proofErr w:type="spellEnd"/>
      <w:r w:rsidRPr="00267B6B">
        <w:rPr>
          <w:rFonts w:ascii="Calibri" w:eastAsia="Georgia" w:hAnsi="Calibri" w:cs="Calibri"/>
          <w:sz w:val="22"/>
          <w:szCs w:val="22"/>
        </w:rPr>
        <w:t xml:space="preserve"> on </w:t>
      </w:r>
      <w:proofErr w:type="spellStart"/>
      <w:r w:rsidRPr="00267B6B">
        <w:rPr>
          <w:rFonts w:ascii="Calibri" w:eastAsia="Georgia" w:hAnsi="Calibri" w:cs="Calibri"/>
          <w:sz w:val="22"/>
          <w:szCs w:val="22"/>
        </w:rPr>
        <w:t>two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dingbats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searing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their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own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feces</w:t>
      </w:r>
      <w:proofErr w:type="spellEnd"/>
      <w:r w:rsidRPr="00267B6B">
        <w:rPr>
          <w:rFonts w:ascii="Calibri" w:eastAsia="Georgia" w:hAnsi="Calibri" w:cs="Calibri"/>
          <w:sz w:val="22"/>
          <w:szCs w:val="22"/>
        </w:rPr>
        <w:t xml:space="preserve"> in a </w:t>
      </w:r>
      <w:proofErr w:type="spellStart"/>
      <w:r w:rsidRPr="00267B6B">
        <w:rPr>
          <w:rFonts w:ascii="Calibri" w:eastAsia="Georgia" w:hAnsi="Calibri" w:cs="Calibri"/>
          <w:sz w:val="22"/>
          <w:szCs w:val="22"/>
        </w:rPr>
        <w:t>frying</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pan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it’s</w:t>
      </w:r>
      <w:proofErr w:type="spellEnd"/>
      <w:r w:rsidRPr="00267B6B">
        <w:rPr>
          <w:rFonts w:ascii="Calibri" w:eastAsia="Georgia" w:hAnsi="Calibri" w:cs="Calibri"/>
          <w:sz w:val="22"/>
          <w:szCs w:val="22"/>
        </w:rPr>
        <w:t xml:space="preserve"> not </w:t>
      </w:r>
      <w:proofErr w:type="spellStart"/>
      <w:r w:rsidRPr="00267B6B">
        <w:rPr>
          <w:rFonts w:ascii="Calibri" w:eastAsia="Georgia" w:hAnsi="Calibri" w:cs="Calibri"/>
          <w:sz w:val="22"/>
          <w:szCs w:val="22"/>
        </w:rPr>
        <w:t>that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hard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imagine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how</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things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might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proceed</w:t>
      </w:r>
      <w:proofErr w:type="spellEnd"/>
      <w:r w:rsidRPr="00267B6B">
        <w:rPr>
          <w:rFonts w:ascii="Calibri" w:eastAsia="Georgia" w:hAnsi="Calibri" w:cs="Calibri"/>
          <w:sz w:val="22"/>
          <w:szCs w:val="22"/>
        </w:rPr>
        <w:t xml:space="preserve"> in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next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hour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or</w:t>
      </w:r>
      <w:proofErr w:type="spellEnd"/>
      <w:r w:rsidRPr="00267B6B">
        <w:rPr>
          <w:rFonts w:ascii="Calibri" w:eastAsia="Georgia" w:hAnsi="Calibri" w:cs="Calibri"/>
          <w:sz w:val="22"/>
          <w:szCs w:val="22"/>
        </w:rPr>
        <w:t xml:space="preserve"> so. In </w:t>
      </w:r>
      <w:proofErr w:type="spellStart"/>
      <w:r w:rsidRPr="00267B6B">
        <w:rPr>
          <w:rFonts w:ascii="Calibri" w:eastAsia="Georgia" w:hAnsi="Calibri" w:cs="Calibri"/>
          <w:sz w:val="22"/>
          <w:szCs w:val="22"/>
        </w:rPr>
        <w:t>any</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case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two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twenty-somethings</w:t>
      </w:r>
      <w:proofErr w:type="spellEnd"/>
      <w:r w:rsidRPr="00267B6B">
        <w:rPr>
          <w:rFonts w:ascii="Calibri" w:eastAsia="Georgia" w:hAnsi="Calibri" w:cs="Calibri"/>
          <w:sz w:val="22"/>
          <w:szCs w:val="22"/>
        </w:rPr>
        <w:t xml:space="preserve"> must find </w:t>
      </w:r>
      <w:proofErr w:type="spellStart"/>
      <w:r w:rsidRPr="00267B6B">
        <w:rPr>
          <w:rFonts w:ascii="Calibri" w:eastAsia="Georgia" w:hAnsi="Calibri" w:cs="Calibri"/>
          <w:sz w:val="22"/>
          <w:szCs w:val="22"/>
        </w:rPr>
        <w:t>their</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unloved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mother’s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beloved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pooch</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which</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course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they</w:t>
      </w:r>
      <w:proofErr w:type="spellEnd"/>
      <w:r w:rsidRPr="00267B6B">
        <w:rPr>
          <w:rFonts w:ascii="Calibri" w:eastAsia="Georgia" w:hAnsi="Calibri" w:cs="Calibri"/>
          <w:sz w:val="22"/>
          <w:szCs w:val="22"/>
        </w:rPr>
        <w:t xml:space="preserve"> lost. MOTHER SCHMUCKERS,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feature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debut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Belgian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Guit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brothers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is</w:t>
      </w:r>
      <w:proofErr w:type="spellEnd"/>
      <w:r w:rsidRPr="00267B6B">
        <w:rPr>
          <w:rFonts w:ascii="Calibri" w:eastAsia="Georgia" w:hAnsi="Calibri" w:cs="Calibri"/>
          <w:sz w:val="22"/>
          <w:szCs w:val="22"/>
        </w:rPr>
        <w:t xml:space="preserve"> a rapid-</w:t>
      </w:r>
      <w:proofErr w:type="spellStart"/>
      <w:r w:rsidRPr="00267B6B">
        <w:rPr>
          <w:rFonts w:ascii="Calibri" w:eastAsia="Georgia" w:hAnsi="Calibri" w:cs="Calibri"/>
          <w:sz w:val="22"/>
          <w:szCs w:val="22"/>
        </w:rPr>
        <w:t>fire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cavalcade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bad-</w:t>
      </w:r>
      <w:proofErr w:type="spellStart"/>
      <w:r w:rsidRPr="00267B6B">
        <w:rPr>
          <w:rFonts w:ascii="Calibri" w:eastAsia="Georgia" w:hAnsi="Calibri" w:cs="Calibri"/>
          <w:sz w:val="22"/>
          <w:szCs w:val="22"/>
        </w:rPr>
        <w:t>taste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sketches</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served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with</w:t>
      </w:r>
      <w:proofErr w:type="spellEnd"/>
      <w:r w:rsidRPr="00267B6B">
        <w:rPr>
          <w:rFonts w:ascii="Calibri" w:eastAsia="Georgia" w:hAnsi="Calibri" w:cs="Calibri"/>
          <w:sz w:val="22"/>
          <w:szCs w:val="22"/>
        </w:rPr>
        <w:t xml:space="preserve"> a </w:t>
      </w:r>
      <w:proofErr w:type="spellStart"/>
      <w:r w:rsidRPr="00267B6B">
        <w:rPr>
          <w:rFonts w:ascii="Calibri" w:eastAsia="Georgia" w:hAnsi="Calibri" w:cs="Calibri"/>
          <w:sz w:val="22"/>
          <w:szCs w:val="22"/>
        </w:rPr>
        <w:t>pinch</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of</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gonzo</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punk</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that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might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best</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filed</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somewhere</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between</w:t>
      </w:r>
      <w:proofErr w:type="spellEnd"/>
      <w:r w:rsidRPr="00267B6B">
        <w:rPr>
          <w:rFonts w:ascii="Calibri" w:eastAsia="Georgia" w:hAnsi="Calibri" w:cs="Calibri"/>
          <w:sz w:val="22"/>
          <w:szCs w:val="22"/>
        </w:rPr>
        <w:t xml:space="preserve"> </w:t>
      </w:r>
      <w:proofErr w:type="spellStart"/>
      <w:r w:rsidRPr="00267B6B">
        <w:rPr>
          <w:rFonts w:ascii="Calibri" w:eastAsia="Georgia" w:hAnsi="Calibri" w:cs="Calibri"/>
          <w:sz w:val="22"/>
          <w:szCs w:val="22"/>
        </w:rPr>
        <w:t>early</w:t>
      </w:r>
      <w:proofErr w:type="spellEnd"/>
      <w:r w:rsidRPr="00267B6B">
        <w:rPr>
          <w:rFonts w:ascii="Calibri" w:eastAsia="Georgia" w:hAnsi="Calibri" w:cs="Calibri"/>
          <w:sz w:val="22"/>
          <w:szCs w:val="22"/>
        </w:rPr>
        <w:t xml:space="preserve"> John Waters </w:t>
      </w:r>
      <w:proofErr w:type="spellStart"/>
      <w:r w:rsidRPr="00267B6B">
        <w:rPr>
          <w:rFonts w:ascii="Calibri" w:eastAsia="Georgia" w:hAnsi="Calibri" w:cs="Calibri"/>
          <w:sz w:val="22"/>
          <w:szCs w:val="22"/>
        </w:rPr>
        <w:t>and</w:t>
      </w:r>
      <w:proofErr w:type="spellEnd"/>
      <w:r w:rsidRPr="00267B6B">
        <w:rPr>
          <w:rFonts w:ascii="Calibri" w:eastAsia="Georgia" w:hAnsi="Calibri" w:cs="Calibri"/>
          <w:sz w:val="22"/>
          <w:szCs w:val="22"/>
        </w:rPr>
        <w:t xml:space="preserve"> JACKASS.</w:t>
      </w:r>
    </w:p>
    <w:p w14:paraId="347E1C0C" w14:textId="03F332E2" w:rsidR="00267B6B" w:rsidRPr="00267B6B" w:rsidRDefault="00267B6B" w:rsidP="00267B6B">
      <w:pPr>
        <w:rPr>
          <w:rFonts w:ascii="Calibri" w:eastAsia="Georgia" w:hAnsi="Calibri" w:cs="Calibri"/>
          <w:sz w:val="22"/>
          <w:szCs w:val="22"/>
        </w:rPr>
      </w:pPr>
    </w:p>
    <w:sectPr w:rsidR="00267B6B" w:rsidRPr="00267B6B" w:rsidSect="002061FF">
      <w:headerReference w:type="even" r:id="rId22"/>
      <w:footerReference w:type="even" r:id="rId23"/>
      <w:footerReference w:type="default" r:id="rId24"/>
      <w:headerReference w:type="first" r:id="rId25"/>
      <w:pgSz w:w="12240" w:h="15840" w:code="1"/>
      <w:pgMar w:top="1701" w:right="1701" w:bottom="1742" w:left="1134" w:header="1701" w:footer="553"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016BC" w14:textId="77777777" w:rsidR="007A4591" w:rsidRDefault="007A4591">
      <w:r>
        <w:separator/>
      </w:r>
    </w:p>
  </w:endnote>
  <w:endnote w:type="continuationSeparator" w:id="0">
    <w:p w14:paraId="1680FA81" w14:textId="77777777" w:rsidR="007A4591" w:rsidRDefault="007A4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Wingdings 3">
    <w:panose1 w:val="05040102010807070707"/>
    <w:charset w:val="02"/>
    <w:family w:val="decorative"/>
    <w:pitch w:val="variable"/>
    <w:sig w:usb0="00000003" w:usb1="10000000" w:usb2="00000000" w:usb3="00000000" w:csb0="80000001" w:csb1="00000000"/>
  </w:font>
  <w:font w:name="Ubuntu">
    <w:altName w:val="Calibri"/>
    <w:panose1 w:val="020B0604020202020204"/>
    <w:charset w:val="00"/>
    <w:family w:val="swiss"/>
    <w:pitch w:val="variable"/>
    <w:sig w:usb0="E00002FF" w:usb1="5000205B"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GMinchoE">
    <w:panose1 w:val="02020909000000000000"/>
    <w:charset w:val="80"/>
    <w:family w:val="modern"/>
    <w:pitch w:val="fixed"/>
    <w:sig w:usb0="E00002FF" w:usb1="6AC7FDFB" w:usb2="00000012" w:usb3="00000000" w:csb0="0002009F" w:csb1="00000000"/>
  </w:font>
  <w:font w:name="Univers Next Pro">
    <w:altName w:val="Calibri"/>
    <w:panose1 w:val="020B0604020202020204"/>
    <w:charset w:val="00"/>
    <w:family w:val="swiss"/>
    <w:notTrueType/>
    <w:pitch w:val="variable"/>
    <w:sig w:usb0="A000002F" w:usb1="5000205B" w:usb2="00000000" w:usb3="00000000" w:csb0="00000093" w:csb1="00000000"/>
  </w:font>
  <w:font w:name="Clarika Grotesque Medium">
    <w:altName w:val="Calibri"/>
    <w:panose1 w:val="020B0604020202020204"/>
    <w:charset w:val="4D"/>
    <w:family w:val="auto"/>
    <w:notTrueType/>
    <w:pitch w:val="variable"/>
    <w:sig w:usb0="20000007" w:usb1="00000001" w:usb2="00000000" w:usb3="00000000" w:csb0="00000093" w:csb1="00000000"/>
  </w:font>
  <w:font w:name="MiloSerifOT">
    <w:altName w:val="Calibri"/>
    <w:panose1 w:val="020B0604020202020204"/>
    <w:charset w:val="4D"/>
    <w:family w:val="auto"/>
    <w:notTrueType/>
    <w:pitch w:val="variable"/>
    <w:sig w:usb0="8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 Medium">
    <w:altName w:val="Calibri"/>
    <w:panose1 w:val="020B0604020202020204"/>
    <w:charset w:val="00"/>
    <w:family w:val="swiss"/>
    <w:pitch w:val="variable"/>
    <w:sig w:usb0="E00002FF" w:usb1="5000205B"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E7F38" w14:textId="77777777" w:rsidR="004E36E0" w:rsidRDefault="007E4E98">
    <w:pPr>
      <w:pStyle w:val="Fuzeile-Links"/>
    </w:pPr>
    <w:r>
      <w:rPr>
        <w:color w:val="FFA9B2" w:themeColor="accent2" w:themeTint="80"/>
      </w:rPr>
      <w:sym w:font="Wingdings 3" w:char="F07D"/>
    </w:r>
    <w:r>
      <w:rPr>
        <w:lang w:val="de-DE"/>
      </w:rPr>
      <w:t xml:space="preserve"> Seite </w:t>
    </w:r>
    <w:r>
      <w:fldChar w:fldCharType="begin"/>
    </w:r>
    <w:r>
      <w:instrText>PAGE  \* Arabic  \* MERGEFORMAT</w:instrText>
    </w:r>
    <w:r>
      <w:fldChar w:fldCharType="separate"/>
    </w:r>
    <w:r>
      <w:rPr>
        <w:noProof/>
        <w:lang w:val="de-DE"/>
      </w:rPr>
      <w:t>2</w:t>
    </w:r>
    <w:r>
      <w:fldChar w:fldCharType="end"/>
    </w:r>
  </w:p>
  <w:p w14:paraId="34B35665" w14:textId="77777777" w:rsidR="004E36E0" w:rsidRDefault="004E36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0FD86" w14:textId="77777777" w:rsidR="004E36E0" w:rsidRDefault="00D75070">
    <w:pPr>
      <w:pStyle w:val="Fuzeile-Rechts"/>
    </w:pPr>
    <w:r>
      <w:rPr>
        <w:noProof/>
        <w:lang w:val="en-GB" w:eastAsia="en-GB" w:bidi="ar-SA"/>
      </w:rPr>
      <w:drawing>
        <wp:anchor distT="0" distB="0" distL="114300" distR="114300" simplePos="0" relativeHeight="251665408" behindDoc="0" locked="0" layoutInCell="1" allowOverlap="1" wp14:anchorId="5B99CC39" wp14:editId="363C984D">
          <wp:simplePos x="0" y="0"/>
          <wp:positionH relativeFrom="column">
            <wp:posOffset>2415363</wp:posOffset>
          </wp:positionH>
          <wp:positionV relativeFrom="paragraph">
            <wp:posOffset>114614</wp:posOffset>
          </wp:positionV>
          <wp:extent cx="1088021" cy="3228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088021" cy="322817"/>
                  </a:xfrm>
                  <a:prstGeom prst="rect">
                    <a:avLst/>
                  </a:prstGeom>
                </pic:spPr>
              </pic:pic>
            </a:graphicData>
          </a:graphic>
          <wp14:sizeRelH relativeFrom="page">
            <wp14:pctWidth>0</wp14:pctWidth>
          </wp14:sizeRelH>
          <wp14:sizeRelV relativeFrom="page">
            <wp14:pctHeight>0</wp14:pctHeight>
          </wp14:sizeRelV>
        </wp:anchor>
      </w:drawing>
    </w:r>
    <w:r w:rsidR="007F5DF3">
      <w:rPr>
        <w:color w:val="FFA9B2" w:themeColor="accent2" w:themeTint="80"/>
      </w:rPr>
      <w:tab/>
    </w:r>
    <w:r w:rsidR="007F5DF3">
      <w:rPr>
        <w:color w:val="FFA9B2" w:themeColor="accent2" w:themeTint="80"/>
      </w:rPr>
      <w:tab/>
    </w:r>
    <w:r w:rsidR="007E4E98">
      <w:rPr>
        <w:lang w:val="de-DE"/>
      </w:rPr>
      <w:t xml:space="preserve"> Seite </w:t>
    </w:r>
    <w:r w:rsidR="007E4E98">
      <w:fldChar w:fldCharType="begin"/>
    </w:r>
    <w:r w:rsidR="007E4E98">
      <w:instrText>PAGE  \* Arabic  \* MERGEFORMAT</w:instrText>
    </w:r>
    <w:r w:rsidR="007E4E98">
      <w:fldChar w:fldCharType="separate"/>
    </w:r>
    <w:r w:rsidR="007F5DF3" w:rsidRPr="007F5DF3">
      <w:rPr>
        <w:noProof/>
        <w:lang w:val="de-DE"/>
      </w:rPr>
      <w:t>3</w:t>
    </w:r>
    <w:r w:rsidR="007E4E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B9528" w14:textId="77777777" w:rsidR="007A4591" w:rsidRDefault="007A4591">
      <w:r>
        <w:separator/>
      </w:r>
    </w:p>
  </w:footnote>
  <w:footnote w:type="continuationSeparator" w:id="0">
    <w:p w14:paraId="0A0A2199" w14:textId="77777777" w:rsidR="007A4591" w:rsidRDefault="007A4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3C470" w14:textId="77777777" w:rsidR="004E36E0" w:rsidRDefault="007E4E98">
    <w:pPr>
      <w:pStyle w:val="Kopfzeile-Links"/>
      <w:jc w:val="right"/>
    </w:pPr>
    <w:r>
      <w:rPr>
        <w:color w:val="FFA9B2" w:themeColor="accent2" w:themeTint="80"/>
      </w:rPr>
      <w:sym w:font="Wingdings 3" w:char="F07D"/>
    </w:r>
    <w:r>
      <w:t xml:space="preserve"> </w:t>
    </w:r>
  </w:p>
  <w:p w14:paraId="2183BFAD" w14:textId="77777777" w:rsidR="004E36E0" w:rsidRDefault="004E3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769EF" w14:textId="77777777" w:rsidR="008D4E6E" w:rsidRPr="002061FF" w:rsidRDefault="004779B6" w:rsidP="002061FF">
    <w:pPr>
      <w:rPr>
        <w:lang w:val="de-DE"/>
      </w:rPr>
    </w:pPr>
    <w:r>
      <w:rPr>
        <w:noProof/>
        <w:lang w:val="en-GB" w:eastAsia="en-GB"/>
      </w:rPr>
      <w:drawing>
        <wp:anchor distT="0" distB="0" distL="114300" distR="114300" simplePos="0" relativeHeight="251664384" behindDoc="0" locked="0" layoutInCell="1" allowOverlap="1" wp14:anchorId="4DAB8389" wp14:editId="47E1F623">
          <wp:simplePos x="0" y="0"/>
          <wp:positionH relativeFrom="column">
            <wp:posOffset>4071419</wp:posOffset>
          </wp:positionH>
          <wp:positionV relativeFrom="paragraph">
            <wp:posOffset>-773703</wp:posOffset>
          </wp:positionV>
          <wp:extent cx="1989068" cy="59015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989068" cy="590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F0C434A"/>
    <w:lvl w:ilvl="0">
      <w:start w:val="1"/>
      <w:numFmt w:val="bullet"/>
      <w:pStyle w:val="Aufzhlungszeichen5"/>
      <w:lvlText w:val=""/>
      <w:lvlJc w:val="left"/>
      <w:pPr>
        <w:ind w:left="1800" w:hanging="360"/>
      </w:pPr>
      <w:rPr>
        <w:rFonts w:ascii="Symbol" w:hAnsi="Symbol" w:hint="default"/>
        <w:color w:val="FF5468" w:themeColor="accent2"/>
      </w:rPr>
    </w:lvl>
  </w:abstractNum>
  <w:abstractNum w:abstractNumId="1" w15:restartNumberingAfterBreak="0">
    <w:nsid w:val="FFFFFF81"/>
    <w:multiLevelType w:val="singleLevel"/>
    <w:tmpl w:val="78B8BCEC"/>
    <w:lvl w:ilvl="0">
      <w:start w:val="1"/>
      <w:numFmt w:val="bullet"/>
      <w:pStyle w:val="Aufzhlungszeichen4"/>
      <w:lvlText w:val=""/>
      <w:lvlJc w:val="left"/>
      <w:pPr>
        <w:ind w:left="1440" w:hanging="360"/>
      </w:pPr>
      <w:rPr>
        <w:rFonts w:ascii="Symbol" w:hAnsi="Symbol" w:hint="default"/>
        <w:color w:val="FD001C"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Aufzhlungszeichen3"/>
      <w:lvlText w:val=""/>
      <w:lvlJc w:val="left"/>
      <w:pPr>
        <w:ind w:left="1080" w:hanging="360"/>
      </w:pPr>
      <w:rPr>
        <w:rFonts w:ascii="Wingdings 3" w:hAnsi="Wingdings 3" w:hint="default"/>
        <w:color w:val="808080" w:themeColor="background1" w:themeShade="80"/>
      </w:rPr>
    </w:lvl>
  </w:abstractNum>
  <w:abstractNum w:abstractNumId="3" w15:restartNumberingAfterBreak="0">
    <w:nsid w:val="FFFFFF83"/>
    <w:multiLevelType w:val="singleLevel"/>
    <w:tmpl w:val="E2C09488"/>
    <w:lvl w:ilvl="0">
      <w:start w:val="1"/>
      <w:numFmt w:val="bullet"/>
      <w:pStyle w:val="Aufzhlungszeichen2"/>
      <w:lvlText w:val="-"/>
      <w:lvlJc w:val="left"/>
      <w:pPr>
        <w:ind w:left="643"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FFFFFF89"/>
    <w:multiLevelType w:val="singleLevel"/>
    <w:tmpl w:val="CFC675D4"/>
    <w:lvl w:ilvl="0">
      <w:start w:val="1"/>
      <w:numFmt w:val="bullet"/>
      <w:pStyle w:val="Aufzhlungszeichen"/>
      <w:lvlText w:val="-"/>
      <w:lvlJc w:val="left"/>
      <w:pPr>
        <w:ind w:left="510"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removePersonalInformation/>
  <w:removeDateAndTime/>
  <w:proofState w:spelling="clean" w:grammar="clean"/>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FF"/>
    <w:rsid w:val="00022C27"/>
    <w:rsid w:val="00051AA9"/>
    <w:rsid w:val="00082572"/>
    <w:rsid w:val="000D4E88"/>
    <w:rsid w:val="00127668"/>
    <w:rsid w:val="00155B0D"/>
    <w:rsid w:val="0017096A"/>
    <w:rsid w:val="001D18CE"/>
    <w:rsid w:val="00203431"/>
    <w:rsid w:val="002061FF"/>
    <w:rsid w:val="0022299A"/>
    <w:rsid w:val="002338A5"/>
    <w:rsid w:val="0023449D"/>
    <w:rsid w:val="00264AA3"/>
    <w:rsid w:val="00267B6B"/>
    <w:rsid w:val="002820B1"/>
    <w:rsid w:val="0029559E"/>
    <w:rsid w:val="002A5C7A"/>
    <w:rsid w:val="002D54F3"/>
    <w:rsid w:val="002F172F"/>
    <w:rsid w:val="00342DBC"/>
    <w:rsid w:val="003829A8"/>
    <w:rsid w:val="003B324B"/>
    <w:rsid w:val="00410068"/>
    <w:rsid w:val="00416520"/>
    <w:rsid w:val="004221BC"/>
    <w:rsid w:val="004444CB"/>
    <w:rsid w:val="004537E6"/>
    <w:rsid w:val="00455A4E"/>
    <w:rsid w:val="0046041F"/>
    <w:rsid w:val="004779B6"/>
    <w:rsid w:val="004E36E0"/>
    <w:rsid w:val="004F2ADE"/>
    <w:rsid w:val="005228E9"/>
    <w:rsid w:val="0053749B"/>
    <w:rsid w:val="0056147D"/>
    <w:rsid w:val="00630AFC"/>
    <w:rsid w:val="00697F8A"/>
    <w:rsid w:val="006B2354"/>
    <w:rsid w:val="006F5782"/>
    <w:rsid w:val="00734875"/>
    <w:rsid w:val="00742FE9"/>
    <w:rsid w:val="0074675F"/>
    <w:rsid w:val="00764092"/>
    <w:rsid w:val="007A4591"/>
    <w:rsid w:val="007D1F9C"/>
    <w:rsid w:val="007E4E98"/>
    <w:rsid w:val="007F5DF3"/>
    <w:rsid w:val="0086675B"/>
    <w:rsid w:val="008953CC"/>
    <w:rsid w:val="008D4E6E"/>
    <w:rsid w:val="008E462A"/>
    <w:rsid w:val="008F2EC8"/>
    <w:rsid w:val="0094115C"/>
    <w:rsid w:val="00944C01"/>
    <w:rsid w:val="00950CEF"/>
    <w:rsid w:val="00977C56"/>
    <w:rsid w:val="00991400"/>
    <w:rsid w:val="0099425C"/>
    <w:rsid w:val="00A76AB5"/>
    <w:rsid w:val="00A84FDC"/>
    <w:rsid w:val="00B029D4"/>
    <w:rsid w:val="00B85595"/>
    <w:rsid w:val="00C13465"/>
    <w:rsid w:val="00C307CD"/>
    <w:rsid w:val="00CD78C7"/>
    <w:rsid w:val="00D05F64"/>
    <w:rsid w:val="00D42853"/>
    <w:rsid w:val="00D75070"/>
    <w:rsid w:val="00D84CE7"/>
    <w:rsid w:val="00DB7CD7"/>
    <w:rsid w:val="00E33A90"/>
    <w:rsid w:val="00E53C29"/>
    <w:rsid w:val="00E972D6"/>
    <w:rsid w:val="00EC1DE9"/>
    <w:rsid w:val="00EE0C8B"/>
    <w:rsid w:val="00F0530E"/>
    <w:rsid w:val="00F51275"/>
    <w:rsid w:val="00FD1087"/>
    <w:rsid w:val="00FE0BC0"/>
    <w:rsid w:val="00FE1752"/>
    <w:rsid w:val="00FE466B"/>
    <w:rsid w:val="00FF485A"/>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C1C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lsdException w:name="Quote" w:uiPriority="29"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67B6B"/>
    <w:pPr>
      <w:spacing w:after="0" w:line="240" w:lineRule="auto"/>
    </w:pPr>
    <w:rPr>
      <w:rFonts w:ascii="Times New Roman" w:eastAsia="Times New Roman" w:hAnsi="Times New Roman" w:cs="Times New Roman"/>
      <w:sz w:val="24"/>
      <w:szCs w:val="24"/>
      <w:lang w:val="de-AT" w:eastAsia="de-DE" w:bidi="ar-SA"/>
    </w:rPr>
  </w:style>
  <w:style w:type="paragraph" w:styleId="berschrift1">
    <w:name w:val="heading 1"/>
    <w:basedOn w:val="Standard"/>
    <w:next w:val="Standard"/>
    <w:link w:val="berschrift1Zchn"/>
    <w:uiPriority w:val="9"/>
    <w:semiHidden/>
    <w:unhideWhenUsed/>
    <w:rsid w:val="00E972D6"/>
    <w:pPr>
      <w:keepNext/>
      <w:keepLines/>
      <w:spacing w:before="480" w:line="276" w:lineRule="auto"/>
      <w:outlineLvl w:val="0"/>
    </w:pPr>
    <w:rPr>
      <w:rFonts w:asciiTheme="majorHAnsi" w:eastAsiaTheme="majorEastAsia" w:hAnsiTheme="majorHAnsi" w:cstheme="majorBidi"/>
      <w:b/>
      <w:bCs/>
      <w:color w:val="BC002B" w:themeColor="accent1" w:themeShade="B5"/>
      <w:sz w:val="28"/>
      <w:szCs w:val="28"/>
      <w:lang w:val="en-US" w:eastAsia="en-US" w:bidi="he-IL"/>
    </w:rPr>
  </w:style>
  <w:style w:type="paragraph" w:styleId="berschrift2">
    <w:name w:val="heading 2"/>
    <w:basedOn w:val="Standard"/>
    <w:next w:val="Standard"/>
    <w:link w:val="berschrift2Zchn"/>
    <w:uiPriority w:val="9"/>
    <w:semiHidden/>
    <w:unhideWhenUsed/>
    <w:rsid w:val="00E972D6"/>
    <w:pPr>
      <w:keepNext/>
      <w:keepLines/>
      <w:spacing w:before="200" w:line="276" w:lineRule="auto"/>
      <w:outlineLvl w:val="1"/>
    </w:pPr>
    <w:rPr>
      <w:rFonts w:asciiTheme="majorHAnsi" w:eastAsiaTheme="majorEastAsia" w:hAnsiTheme="majorHAnsi" w:cstheme="majorBidi"/>
      <w:b/>
      <w:bCs/>
      <w:color w:val="FF0A43" w:themeColor="accent1"/>
      <w:sz w:val="26"/>
      <w:szCs w:val="26"/>
      <w:lang w:val="en-US" w:eastAsia="en-US" w:bidi="he-IL"/>
    </w:rPr>
  </w:style>
  <w:style w:type="paragraph" w:styleId="berschrift3">
    <w:name w:val="heading 3"/>
    <w:basedOn w:val="Standard"/>
    <w:next w:val="Standard"/>
    <w:link w:val="berschrift3Zchn"/>
    <w:uiPriority w:val="9"/>
    <w:semiHidden/>
    <w:unhideWhenUsed/>
    <w:qFormat/>
    <w:rsid w:val="00E972D6"/>
    <w:pPr>
      <w:keepNext/>
      <w:keepLines/>
      <w:spacing w:before="200" w:line="276" w:lineRule="auto"/>
      <w:outlineLvl w:val="2"/>
    </w:pPr>
    <w:rPr>
      <w:rFonts w:asciiTheme="majorHAnsi" w:eastAsiaTheme="majorEastAsia" w:hAnsiTheme="majorHAnsi" w:cstheme="majorBidi"/>
      <w:b/>
      <w:bCs/>
      <w:color w:val="FF0A43" w:themeColor="accent1"/>
      <w:sz w:val="22"/>
      <w:szCs w:val="22"/>
      <w:lang w:val="en-US" w:eastAsia="en-US" w:bidi="he-IL"/>
    </w:rPr>
  </w:style>
  <w:style w:type="paragraph" w:styleId="berschrift4">
    <w:name w:val="heading 4"/>
    <w:basedOn w:val="Standard"/>
    <w:next w:val="Standard"/>
    <w:link w:val="berschrift4Zchn"/>
    <w:uiPriority w:val="9"/>
    <w:semiHidden/>
    <w:unhideWhenUsed/>
    <w:qFormat/>
    <w:rsid w:val="00E972D6"/>
    <w:pPr>
      <w:keepNext/>
      <w:keepLines/>
      <w:spacing w:before="200" w:line="276" w:lineRule="auto"/>
      <w:outlineLvl w:val="3"/>
    </w:pPr>
    <w:rPr>
      <w:rFonts w:asciiTheme="majorHAnsi" w:eastAsiaTheme="majorEastAsia" w:hAnsiTheme="majorHAnsi" w:cstheme="majorBidi"/>
      <w:b/>
      <w:bCs/>
      <w:i/>
      <w:iCs/>
      <w:color w:val="FF0A43" w:themeColor="accent1"/>
      <w:sz w:val="22"/>
      <w:szCs w:val="22"/>
      <w:lang w:val="en-US" w:eastAsia="en-US" w:bidi="he-IL"/>
    </w:rPr>
  </w:style>
  <w:style w:type="paragraph" w:styleId="berschrift5">
    <w:name w:val="heading 5"/>
    <w:basedOn w:val="Standard"/>
    <w:next w:val="Standard"/>
    <w:link w:val="berschrift5Zchn"/>
    <w:uiPriority w:val="9"/>
    <w:semiHidden/>
    <w:unhideWhenUsed/>
    <w:qFormat/>
    <w:rsid w:val="00E972D6"/>
    <w:pPr>
      <w:keepNext/>
      <w:keepLines/>
      <w:spacing w:before="200" w:line="276" w:lineRule="auto"/>
      <w:outlineLvl w:val="4"/>
    </w:pPr>
    <w:rPr>
      <w:rFonts w:asciiTheme="majorHAnsi" w:eastAsiaTheme="majorEastAsia" w:hAnsiTheme="majorHAnsi" w:cstheme="majorBidi"/>
      <w:color w:val="83001E" w:themeColor="accent1" w:themeShade="7F"/>
      <w:sz w:val="22"/>
      <w:szCs w:val="22"/>
      <w:lang w:val="en-US" w:eastAsia="en-US" w:bidi="he-IL"/>
    </w:rPr>
  </w:style>
  <w:style w:type="paragraph" w:styleId="berschrift6">
    <w:name w:val="heading 6"/>
    <w:basedOn w:val="Standard"/>
    <w:next w:val="Standard"/>
    <w:link w:val="berschrift6Zchn"/>
    <w:uiPriority w:val="9"/>
    <w:semiHidden/>
    <w:unhideWhenUsed/>
    <w:qFormat/>
    <w:rsid w:val="00E972D6"/>
    <w:pPr>
      <w:keepNext/>
      <w:keepLines/>
      <w:spacing w:before="200" w:line="276" w:lineRule="auto"/>
      <w:outlineLvl w:val="5"/>
    </w:pPr>
    <w:rPr>
      <w:rFonts w:asciiTheme="majorHAnsi" w:eastAsiaTheme="majorEastAsia" w:hAnsiTheme="majorHAnsi" w:cstheme="majorBidi"/>
      <w:i/>
      <w:iCs/>
      <w:color w:val="83001E" w:themeColor="accent1" w:themeShade="7F"/>
      <w:sz w:val="22"/>
      <w:szCs w:val="22"/>
      <w:lang w:val="en-US" w:eastAsia="en-US" w:bidi="he-IL"/>
    </w:rPr>
  </w:style>
  <w:style w:type="paragraph" w:styleId="berschrift7">
    <w:name w:val="heading 7"/>
    <w:basedOn w:val="Standard"/>
    <w:next w:val="Standard"/>
    <w:link w:val="berschrift7Zchn"/>
    <w:uiPriority w:val="9"/>
    <w:semiHidden/>
    <w:unhideWhenUsed/>
    <w:qFormat/>
    <w:rsid w:val="00E972D6"/>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he-IL"/>
    </w:rPr>
  </w:style>
  <w:style w:type="paragraph" w:styleId="berschrift8">
    <w:name w:val="heading 8"/>
    <w:basedOn w:val="Standard"/>
    <w:next w:val="Standard"/>
    <w:link w:val="berschrift8Zchn"/>
    <w:uiPriority w:val="9"/>
    <w:semiHidden/>
    <w:unhideWhenUsed/>
    <w:qFormat/>
    <w:rsid w:val="00E972D6"/>
    <w:pPr>
      <w:keepNext/>
      <w:keepLines/>
      <w:spacing w:before="200" w:line="276" w:lineRule="auto"/>
      <w:outlineLvl w:val="7"/>
    </w:pPr>
    <w:rPr>
      <w:rFonts w:asciiTheme="majorHAnsi" w:eastAsiaTheme="majorEastAsia" w:hAnsiTheme="majorHAnsi" w:cstheme="majorBidi"/>
      <w:color w:val="404040" w:themeColor="text1" w:themeTint="BF"/>
      <w:sz w:val="20"/>
      <w:szCs w:val="20"/>
      <w:lang w:val="en-US" w:eastAsia="en-US" w:bidi="he-IL"/>
    </w:rPr>
  </w:style>
  <w:style w:type="paragraph" w:styleId="berschrift9">
    <w:name w:val="heading 9"/>
    <w:basedOn w:val="Standard"/>
    <w:next w:val="Standard"/>
    <w:link w:val="berschrift9Zchn"/>
    <w:uiPriority w:val="9"/>
    <w:semiHidden/>
    <w:unhideWhenUsed/>
    <w:qFormat/>
    <w:rsid w:val="00E972D6"/>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1"/>
    <w:rsid w:val="00E9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FuzeileZchn">
    <w:name w:val="Fußzeile Zchn"/>
    <w:basedOn w:val="Absatz-Standardschriftart"/>
    <w:link w:val="Fuzeile"/>
    <w:uiPriority w:val="99"/>
    <w:rsid w:val="00E972D6"/>
    <w:rPr>
      <w:sz w:val="20"/>
    </w:rPr>
  </w:style>
  <w:style w:type="paragraph" w:styleId="KeinLeerraum">
    <w:name w:val="No Spacing"/>
    <w:basedOn w:val="Standard"/>
    <w:link w:val="KeinLeerraumZchn"/>
    <w:uiPriority w:val="99"/>
    <w:qFormat/>
    <w:rsid w:val="00E972D6"/>
    <w:rPr>
      <w:rFonts w:ascii="Univers Next Pro" w:eastAsiaTheme="minorEastAsia" w:hAnsi="Univers Next Pro" w:cstheme="minorBidi"/>
      <w:sz w:val="20"/>
      <w:szCs w:val="22"/>
      <w:lang w:val="en-US" w:eastAsia="en-US" w:bidi="he-IL"/>
    </w:rPr>
  </w:style>
  <w:style w:type="character" w:customStyle="1" w:styleId="KeinLeerraumZchn">
    <w:name w:val="Kein Leerraum Zchn"/>
    <w:basedOn w:val="Absatz-Standardschriftart"/>
    <w:link w:val="KeinLeerraum"/>
    <w:uiPriority w:val="99"/>
    <w:rsid w:val="00E972D6"/>
    <w:rPr>
      <w:sz w:val="20"/>
    </w:rPr>
  </w:style>
  <w:style w:type="paragraph" w:styleId="Gruformel">
    <w:name w:val="Closing"/>
    <w:aliases w:val="Grußform"/>
    <w:basedOn w:val="Standard"/>
    <w:link w:val="GruformelZchn"/>
    <w:uiPriority w:val="7"/>
    <w:unhideWhenUsed/>
    <w:qFormat/>
    <w:rsid w:val="00E972D6"/>
    <w:pPr>
      <w:spacing w:before="240" w:line="276" w:lineRule="auto"/>
      <w:ind w:right="4320"/>
    </w:pPr>
    <w:rPr>
      <w:rFonts w:ascii="Univers Next Pro" w:eastAsiaTheme="minorEastAsia" w:hAnsi="Univers Next Pro" w:cstheme="minorBidi"/>
      <w:sz w:val="22"/>
      <w:szCs w:val="22"/>
      <w:lang w:val="en-US" w:eastAsia="en-US" w:bidi="he-IL"/>
    </w:rPr>
  </w:style>
  <w:style w:type="character" w:customStyle="1" w:styleId="GruformelZchn">
    <w:name w:val="Grußformel Zchn"/>
    <w:aliases w:val="Grußform Zchn"/>
    <w:basedOn w:val="Absatz-Standardschriftart"/>
    <w:link w:val="Gruformel"/>
    <w:uiPriority w:val="7"/>
    <w:rsid w:val="00E972D6"/>
  </w:style>
  <w:style w:type="paragraph" w:customStyle="1" w:styleId="Empfngeradresse">
    <w:name w:val="Empfängeradresse"/>
    <w:basedOn w:val="KeinLeerraum"/>
    <w:link w:val="Empfngeradresszeichen"/>
    <w:uiPriority w:val="5"/>
    <w:qFormat/>
    <w:rsid w:val="00944C01"/>
    <w:pPr>
      <w:spacing w:before="200" w:after="200" w:line="276" w:lineRule="auto"/>
      <w:contextualSpacing/>
    </w:pPr>
    <w:rPr>
      <w:color w:val="000000" w:themeColor="text1"/>
      <w:sz w:val="18"/>
    </w:rPr>
  </w:style>
  <w:style w:type="paragraph" w:styleId="Anrede">
    <w:name w:val="Salutation"/>
    <w:aliases w:val="Betreff"/>
    <w:basedOn w:val="Standard"/>
    <w:next w:val="Standard"/>
    <w:link w:val="AnredeZchn"/>
    <w:uiPriority w:val="6"/>
    <w:unhideWhenUsed/>
    <w:qFormat/>
    <w:rsid w:val="00991400"/>
    <w:pPr>
      <w:spacing w:before="400" w:after="320"/>
    </w:pPr>
    <w:rPr>
      <w:rFonts w:ascii="Clarika Grotesque Medium" w:eastAsiaTheme="minorEastAsia" w:hAnsi="Clarika Grotesque Medium" w:cstheme="minorBidi"/>
      <w:sz w:val="22"/>
      <w:szCs w:val="22"/>
      <w:lang w:val="en-US" w:eastAsia="en-US" w:bidi="he-IL"/>
    </w:rPr>
  </w:style>
  <w:style w:type="character" w:customStyle="1" w:styleId="AnredeZchn">
    <w:name w:val="Anrede Zchn"/>
    <w:aliases w:val="Betreff Zchn"/>
    <w:basedOn w:val="Absatz-Standardschriftart"/>
    <w:link w:val="Anrede"/>
    <w:uiPriority w:val="6"/>
    <w:rsid w:val="00991400"/>
    <w:rPr>
      <w:rFonts w:ascii="Clarika Grotesque Medium" w:hAnsi="Clarika Grotesque Medium"/>
    </w:rPr>
  </w:style>
  <w:style w:type="paragraph" w:customStyle="1" w:styleId="Absenderadresse">
    <w:name w:val="Absenderadresse"/>
    <w:basedOn w:val="KeinLeerraum"/>
    <w:link w:val="Absenderadresszeichen"/>
    <w:uiPriority w:val="3"/>
    <w:qFormat/>
    <w:rsid w:val="00991400"/>
    <w:pPr>
      <w:spacing w:before="200" w:after="200" w:line="276" w:lineRule="auto"/>
      <w:contextualSpacing/>
    </w:pPr>
    <w:rPr>
      <w:rFonts w:ascii="MiloSerifOT" w:hAnsi="MiloSerifOT"/>
      <w:color w:val="000000" w:themeColor="text1"/>
      <w:sz w:val="18"/>
      <w:szCs w:val="18"/>
    </w:rPr>
  </w:style>
  <w:style w:type="paragraph" w:customStyle="1" w:styleId="NamedesEmpfngers">
    <w:name w:val="Name des Empfängers"/>
    <w:basedOn w:val="Empfngeradresse"/>
    <w:link w:val="NamenszeichendesEmpfngers"/>
    <w:uiPriority w:val="4"/>
    <w:qFormat/>
    <w:rsid w:val="00944C01"/>
    <w:pPr>
      <w:spacing w:before="80"/>
    </w:pPr>
    <w:rPr>
      <w:b/>
      <w:sz w:val="20"/>
    </w:rPr>
  </w:style>
  <w:style w:type="paragraph" w:customStyle="1" w:styleId="NamedesAbsenders">
    <w:name w:val="Name des Absenders"/>
    <w:basedOn w:val="Absenderadresse"/>
    <w:link w:val="NamenszeichendesAbsenders"/>
    <w:uiPriority w:val="2"/>
    <w:qFormat/>
    <w:rsid w:val="00991400"/>
    <w:rPr>
      <w:rFonts w:ascii="Clarika Grotesque Medium" w:hAnsi="Clarika Grotesque Medium"/>
      <w:sz w:val="20"/>
    </w:rPr>
  </w:style>
  <w:style w:type="character" w:customStyle="1" w:styleId="Absenderadresszeichen">
    <w:name w:val="Absenderadresszeichen"/>
    <w:basedOn w:val="KeinLeerraumZchn"/>
    <w:link w:val="Absenderadresse"/>
    <w:uiPriority w:val="3"/>
    <w:rsid w:val="00991400"/>
    <w:rPr>
      <w:rFonts w:ascii="MiloSerifOT" w:hAnsi="MiloSerifOT"/>
      <w:color w:val="000000" w:themeColor="text1"/>
      <w:sz w:val="18"/>
      <w:szCs w:val="18"/>
    </w:rPr>
  </w:style>
  <w:style w:type="character" w:customStyle="1" w:styleId="NamenszeichendesAbsenders">
    <w:name w:val="Namenszeichen des Absenders"/>
    <w:basedOn w:val="Absenderadresszeichen"/>
    <w:link w:val="NamedesAbsenders"/>
    <w:uiPriority w:val="2"/>
    <w:rsid w:val="00991400"/>
    <w:rPr>
      <w:rFonts w:ascii="Clarika Grotesque Medium" w:hAnsi="Clarika Grotesque Medium"/>
      <w:color w:val="000000" w:themeColor="text1"/>
      <w:sz w:val="20"/>
      <w:szCs w:val="18"/>
    </w:rPr>
  </w:style>
  <w:style w:type="character" w:customStyle="1" w:styleId="Empfngeradresszeichen">
    <w:name w:val="Empfängeradresszeichen"/>
    <w:basedOn w:val="KeinLeerraumZchn"/>
    <w:link w:val="Empfngeradresse"/>
    <w:uiPriority w:val="5"/>
    <w:rsid w:val="00944C01"/>
    <w:rPr>
      <w:rFonts w:ascii="Ubuntu" w:hAnsi="Ubuntu"/>
      <w:color w:val="000000" w:themeColor="text1"/>
      <w:sz w:val="18"/>
    </w:rPr>
  </w:style>
  <w:style w:type="character" w:customStyle="1" w:styleId="NamenszeichendesEmpfngers">
    <w:name w:val="Namenszeichen des Empfängers"/>
    <w:basedOn w:val="Empfngeradresszeichen"/>
    <w:link w:val="NamedesEmpfngers"/>
    <w:uiPriority w:val="4"/>
    <w:rsid w:val="00944C01"/>
    <w:rPr>
      <w:rFonts w:ascii="Ubuntu" w:hAnsi="Ubuntu"/>
      <w:b/>
      <w:color w:val="000000" w:themeColor="text1"/>
      <w:sz w:val="20"/>
    </w:rPr>
  </w:style>
  <w:style w:type="paragraph" w:customStyle="1" w:styleId="NamedesAbsendersbeiSignatur">
    <w:name w:val="Name des Absenders (bei Signatur)"/>
    <w:basedOn w:val="KeinLeerraum"/>
    <w:uiPriority w:val="7"/>
    <w:rsid w:val="00E972D6"/>
    <w:pPr>
      <w:pBdr>
        <w:top w:val="single" w:sz="4" w:space="1" w:color="FF0A43" w:themeColor="accent1"/>
      </w:pBdr>
      <w:ind w:right="4320"/>
    </w:pPr>
    <w:rPr>
      <w:b/>
      <w:color w:val="FF0A43" w:themeColor="accent1"/>
    </w:rPr>
  </w:style>
  <w:style w:type="paragraph" w:styleId="Unterschrift">
    <w:name w:val="Signature"/>
    <w:basedOn w:val="Standard"/>
    <w:link w:val="UnterschriftZchn"/>
    <w:uiPriority w:val="99"/>
    <w:unhideWhenUsed/>
    <w:rsid w:val="00E972D6"/>
    <w:rPr>
      <w:rFonts w:ascii="Univers Next Pro" w:eastAsiaTheme="minorEastAsia" w:hAnsi="Univers Next Pro" w:cstheme="minorBidi"/>
      <w:sz w:val="20"/>
      <w:szCs w:val="22"/>
      <w:lang w:val="en-US" w:eastAsia="en-US" w:bidi="he-IL"/>
    </w:rPr>
  </w:style>
  <w:style w:type="character" w:customStyle="1" w:styleId="UnterschriftZchn">
    <w:name w:val="Unterschrift Zchn"/>
    <w:basedOn w:val="Absatz-Standardschriftart"/>
    <w:link w:val="Unterschrift"/>
    <w:uiPriority w:val="99"/>
    <w:rsid w:val="00E972D6"/>
    <w:rPr>
      <w:sz w:val="20"/>
    </w:rPr>
  </w:style>
  <w:style w:type="paragraph" w:styleId="Sprechblasentext">
    <w:name w:val="Balloon Text"/>
    <w:basedOn w:val="Standard"/>
    <w:link w:val="SprechblasentextZchn"/>
    <w:uiPriority w:val="99"/>
    <w:semiHidden/>
    <w:unhideWhenUsed/>
    <w:rsid w:val="00E972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2D6"/>
    <w:rPr>
      <w:rFonts w:ascii="Tahoma" w:hAnsi="Tahoma" w:cs="Tahoma"/>
      <w:sz w:val="16"/>
      <w:szCs w:val="16"/>
    </w:rPr>
  </w:style>
  <w:style w:type="character" w:styleId="Buchtitel">
    <w:name w:val="Book Title"/>
    <w:basedOn w:val="Absatz-Standardschriftart"/>
    <w:uiPriority w:val="33"/>
    <w:rsid w:val="00E972D6"/>
    <w:rPr>
      <w:i/>
      <w:iCs/>
      <w:smallCaps/>
      <w:spacing w:val="5"/>
    </w:rPr>
  </w:style>
  <w:style w:type="paragraph" w:styleId="Beschriftung">
    <w:name w:val="caption"/>
    <w:basedOn w:val="Standard"/>
    <w:next w:val="Standard"/>
    <w:uiPriority w:val="35"/>
    <w:semiHidden/>
    <w:unhideWhenUsed/>
    <w:qFormat/>
    <w:rsid w:val="00E972D6"/>
    <w:pPr>
      <w:spacing w:after="200"/>
    </w:pPr>
    <w:rPr>
      <w:rFonts w:ascii="Univers Next Pro" w:eastAsiaTheme="minorEastAsia" w:hAnsi="Univers Next Pro" w:cstheme="minorBidi"/>
      <w:b/>
      <w:bCs/>
      <w:color w:val="FF0A43" w:themeColor="accent1"/>
      <w:sz w:val="18"/>
      <w:szCs w:val="18"/>
      <w:lang w:val="en-US" w:eastAsia="en-US" w:bidi="he-IL"/>
    </w:rPr>
  </w:style>
  <w:style w:type="character" w:styleId="Hervorhebung">
    <w:name w:val="Emphasis"/>
    <w:uiPriority w:val="20"/>
    <w:rsid w:val="00E972D6"/>
    <w:rPr>
      <w:b/>
      <w:bCs/>
      <w:i/>
      <w:iCs/>
      <w:spacing w:val="10"/>
    </w:rPr>
  </w:style>
  <w:style w:type="paragraph" w:styleId="Kopfzeile">
    <w:name w:val="header"/>
    <w:basedOn w:val="Standard"/>
    <w:link w:val="Kopf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KopfzeileZchn">
    <w:name w:val="Kopfzeile Zchn"/>
    <w:basedOn w:val="Absatz-Standardschriftart"/>
    <w:link w:val="Kopfzeile"/>
    <w:uiPriority w:val="99"/>
    <w:rsid w:val="00E972D6"/>
    <w:rPr>
      <w:sz w:val="20"/>
    </w:rPr>
  </w:style>
  <w:style w:type="character" w:customStyle="1" w:styleId="berschrift1Zchn">
    <w:name w:val="Überschrift 1 Zchn"/>
    <w:basedOn w:val="Absatz-Standardschriftart"/>
    <w:link w:val="berschrift1"/>
    <w:uiPriority w:val="9"/>
    <w:semiHidden/>
    <w:rsid w:val="00E972D6"/>
    <w:rPr>
      <w:rFonts w:asciiTheme="majorHAnsi" w:eastAsiaTheme="majorEastAsia" w:hAnsiTheme="majorHAnsi" w:cstheme="majorBidi"/>
      <w:b/>
      <w:bCs/>
      <w:color w:val="BC002B" w:themeColor="accent1" w:themeShade="B5"/>
      <w:sz w:val="28"/>
      <w:szCs w:val="28"/>
    </w:rPr>
  </w:style>
  <w:style w:type="character" w:customStyle="1" w:styleId="berschrift2Zchn">
    <w:name w:val="Überschrift 2 Zchn"/>
    <w:basedOn w:val="Absatz-Standardschriftart"/>
    <w:link w:val="berschrift2"/>
    <w:uiPriority w:val="9"/>
    <w:semiHidden/>
    <w:rsid w:val="00E972D6"/>
    <w:rPr>
      <w:rFonts w:asciiTheme="majorHAnsi" w:eastAsiaTheme="majorEastAsia" w:hAnsiTheme="majorHAnsi" w:cstheme="majorBidi"/>
      <w:b/>
      <w:bCs/>
      <w:color w:val="FF0A43" w:themeColor="accent1"/>
      <w:sz w:val="26"/>
      <w:szCs w:val="26"/>
    </w:rPr>
  </w:style>
  <w:style w:type="character" w:customStyle="1" w:styleId="berschrift3Zchn">
    <w:name w:val="Überschrift 3 Zchn"/>
    <w:basedOn w:val="Absatz-Standardschriftart"/>
    <w:link w:val="berschrift3"/>
    <w:uiPriority w:val="9"/>
    <w:semiHidden/>
    <w:rsid w:val="00E972D6"/>
    <w:rPr>
      <w:rFonts w:asciiTheme="majorHAnsi" w:eastAsiaTheme="majorEastAsia" w:hAnsiTheme="majorHAnsi" w:cstheme="majorBidi"/>
      <w:b/>
      <w:bCs/>
      <w:color w:val="FF0A43" w:themeColor="accent1"/>
    </w:rPr>
  </w:style>
  <w:style w:type="character" w:customStyle="1" w:styleId="berschrift4Zchn">
    <w:name w:val="Überschrift 4 Zchn"/>
    <w:basedOn w:val="Absatz-Standardschriftart"/>
    <w:link w:val="berschrift4"/>
    <w:uiPriority w:val="9"/>
    <w:semiHidden/>
    <w:rsid w:val="00E972D6"/>
    <w:rPr>
      <w:rFonts w:asciiTheme="majorHAnsi" w:eastAsiaTheme="majorEastAsia" w:hAnsiTheme="majorHAnsi" w:cstheme="majorBidi"/>
      <w:b/>
      <w:bCs/>
      <w:i/>
      <w:iCs/>
      <w:color w:val="FF0A43" w:themeColor="accent1"/>
    </w:rPr>
  </w:style>
  <w:style w:type="character" w:customStyle="1" w:styleId="berschrift5Zchn">
    <w:name w:val="Überschrift 5 Zchn"/>
    <w:basedOn w:val="Absatz-Standardschriftart"/>
    <w:link w:val="berschrift5"/>
    <w:uiPriority w:val="9"/>
    <w:semiHidden/>
    <w:rsid w:val="00E972D6"/>
    <w:rPr>
      <w:rFonts w:asciiTheme="majorHAnsi" w:eastAsiaTheme="majorEastAsia" w:hAnsiTheme="majorHAnsi" w:cstheme="majorBidi"/>
      <w:color w:val="83001E" w:themeColor="accent1" w:themeShade="7F"/>
    </w:rPr>
  </w:style>
  <w:style w:type="character" w:customStyle="1" w:styleId="berschrift6Zchn">
    <w:name w:val="Überschrift 6 Zchn"/>
    <w:basedOn w:val="Absatz-Standardschriftart"/>
    <w:link w:val="berschrift6"/>
    <w:uiPriority w:val="9"/>
    <w:semiHidden/>
    <w:rsid w:val="00E972D6"/>
    <w:rPr>
      <w:rFonts w:asciiTheme="majorHAnsi" w:eastAsiaTheme="majorEastAsia" w:hAnsiTheme="majorHAnsi" w:cstheme="majorBidi"/>
      <w:i/>
      <w:iCs/>
      <w:color w:val="83001E" w:themeColor="accent1" w:themeShade="7F"/>
    </w:rPr>
  </w:style>
  <w:style w:type="character" w:customStyle="1" w:styleId="berschrift7Zchn">
    <w:name w:val="Überschrift 7 Zchn"/>
    <w:basedOn w:val="Absatz-Standardschriftart"/>
    <w:link w:val="berschrift7"/>
    <w:uiPriority w:val="9"/>
    <w:semiHidden/>
    <w:rsid w:val="00E972D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972D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972D6"/>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E972D6"/>
    <w:rPr>
      <w:color w:val="0563C1" w:themeColor="hyperlink"/>
      <w:u w:val="single"/>
    </w:rPr>
  </w:style>
  <w:style w:type="character" w:styleId="IntensiveHervorhebung">
    <w:name w:val="Intense Emphasis"/>
    <w:basedOn w:val="Absatz-Standardschriftart"/>
    <w:uiPriority w:val="21"/>
    <w:rsid w:val="00E972D6"/>
    <w:rPr>
      <w:b/>
      <w:bCs/>
      <w:i/>
      <w:iCs/>
      <w:smallCaps/>
      <w:color w:val="FF0A43" w:themeColor="accent1"/>
    </w:rPr>
  </w:style>
  <w:style w:type="paragraph" w:styleId="IntensivesZitat">
    <w:name w:val="Intense Quote"/>
    <w:basedOn w:val="Standard"/>
    <w:next w:val="Standard"/>
    <w:link w:val="IntensivesZitatZchn"/>
    <w:uiPriority w:val="30"/>
    <w:rsid w:val="00E972D6"/>
    <w:pPr>
      <w:pBdr>
        <w:bottom w:val="single" w:sz="4" w:space="4" w:color="FF0A43" w:themeColor="accent1"/>
      </w:pBdr>
      <w:spacing w:before="320" w:after="480" w:line="276" w:lineRule="auto"/>
      <w:ind w:left="936" w:right="936"/>
    </w:pPr>
    <w:rPr>
      <w:rFonts w:ascii="Univers Next Pro" w:eastAsiaTheme="minorEastAsia" w:hAnsi="Univers Next Pro" w:cstheme="minorBidi"/>
      <w:b/>
      <w:bCs/>
      <w:i/>
      <w:iCs/>
      <w:color w:val="FF0A43" w:themeColor="accent1"/>
      <w:sz w:val="22"/>
      <w:szCs w:val="22"/>
      <w:lang w:val="en-US" w:eastAsia="en-US" w:bidi="he-IL"/>
    </w:rPr>
  </w:style>
  <w:style w:type="character" w:customStyle="1" w:styleId="IntensivesZitatZchn">
    <w:name w:val="Intensives Zitat Zchn"/>
    <w:basedOn w:val="Absatz-Standardschriftart"/>
    <w:link w:val="IntensivesZitat"/>
    <w:uiPriority w:val="30"/>
    <w:rsid w:val="00E972D6"/>
    <w:rPr>
      <w:b/>
      <w:bCs/>
      <w:i/>
      <w:iCs/>
      <w:color w:val="FF0A43" w:themeColor="accent1"/>
    </w:rPr>
  </w:style>
  <w:style w:type="character" w:styleId="IntensiverVerweis">
    <w:name w:val="Intense Reference"/>
    <w:basedOn w:val="Absatz-Standardschriftart"/>
    <w:uiPriority w:val="32"/>
    <w:qFormat/>
    <w:rsid w:val="00E33A90"/>
    <w:rPr>
      <w:rFonts w:ascii="Ubuntu" w:hAnsi="Ubuntu"/>
      <w:b w:val="0"/>
      <w:bCs w:val="0"/>
      <w:i w:val="0"/>
      <w:iCs w:val="0"/>
      <w:smallCaps/>
      <w:spacing w:val="5"/>
      <w:u w:val="single"/>
    </w:rPr>
  </w:style>
  <w:style w:type="table" w:customStyle="1" w:styleId="B2LightShadingAccent2">
    <w:name w:val="B2 Light Shading Accent 2"/>
    <w:basedOn w:val="NormaleTabelle"/>
    <w:uiPriority w:val="42"/>
    <w:rsid w:val="00E972D6"/>
    <w:pPr>
      <w:spacing w:after="0" w:line="240" w:lineRule="auto"/>
    </w:pPr>
    <w:rPr>
      <w:rFonts w:ascii="Arial" w:hAnsi="Arial"/>
      <w:color w:val="FD001C" w:themeColor="accent2" w:themeShade="BF"/>
    </w:rPr>
    <w:tblPr>
      <w:tblStyleRowBandSize w:val="1"/>
      <w:tblStyleColBandSize w:val="1"/>
      <w:tblBorders>
        <w:top w:val="single" w:sz="8" w:space="0" w:color="FF5468" w:themeColor="accent2"/>
        <w:bottom w:val="single" w:sz="8" w:space="0" w:color="FF5468" w:themeColor="accent2"/>
      </w:tblBorders>
    </w:tblPr>
    <w:tblStylePr w:type="fir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la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firstCol">
      <w:rPr>
        <w:b/>
        <w:bCs/>
        <w:color w:val="FD001C" w:themeColor="accent2" w:themeShade="BF"/>
      </w:rPr>
    </w:tblStylePr>
    <w:tblStylePr w:type="lastCol">
      <w:rPr>
        <w:b/>
        <w:bCs/>
        <w:color w:val="FD001C" w:themeColor="accent2" w:themeShade="BF"/>
      </w:rPr>
    </w:tblStylePr>
    <w:tblStylePr w:type="band1Vert">
      <w:tblPr/>
      <w:tcPr>
        <w:tcBorders>
          <w:top w:val="single" w:sz="8" w:space="0" w:color="FF5468" w:themeColor="accent2"/>
          <w:left w:val="nil"/>
          <w:bottom w:val="single" w:sz="8" w:space="0" w:color="FF5468" w:themeColor="accent2"/>
          <w:right w:val="nil"/>
          <w:insideH w:val="nil"/>
          <w:insideV w:val="nil"/>
        </w:tcBorders>
        <w:shd w:val="clear" w:color="auto" w:fill="FFD4D9" w:themeFill="accent2" w:themeFillTint="3F"/>
      </w:tcPr>
    </w:tblStylePr>
    <w:tblStylePr w:type="band1Horz">
      <w:tblPr/>
      <w:tcPr>
        <w:tcBorders>
          <w:top w:val="nil"/>
          <w:left w:val="nil"/>
          <w:bottom w:val="nil"/>
          <w:right w:val="nil"/>
          <w:insideH w:val="nil"/>
          <w:insideV w:val="nil"/>
        </w:tcBorders>
        <w:shd w:val="clear" w:color="auto" w:fill="FFD4D9" w:themeFill="accent2" w:themeFillTint="3F"/>
      </w:tcPr>
    </w:tblStylePr>
  </w:style>
  <w:style w:type="paragraph" w:styleId="Aufzhlungszeichen">
    <w:name w:val="List Bullet"/>
    <w:basedOn w:val="Standard"/>
    <w:uiPriority w:val="36"/>
    <w:unhideWhenUsed/>
    <w:qFormat/>
    <w:rsid w:val="008D4E6E"/>
    <w:pPr>
      <w:numPr>
        <w:numId w:val="1"/>
      </w:numPr>
      <w:spacing w:after="120" w:line="276" w:lineRule="auto"/>
      <w:contextualSpacing/>
    </w:pPr>
    <w:rPr>
      <w:rFonts w:ascii="Univers Next Pro" w:eastAsiaTheme="minorEastAsia" w:hAnsi="Univers Next Pro" w:cstheme="minorBidi"/>
      <w:color w:val="000000" w:themeColor="text1"/>
      <w:sz w:val="20"/>
      <w:szCs w:val="22"/>
      <w:lang w:val="en-US" w:eastAsia="en-US" w:bidi="he-IL"/>
    </w:rPr>
  </w:style>
  <w:style w:type="paragraph" w:styleId="Aufzhlungszeichen2">
    <w:name w:val="List Bullet 2"/>
    <w:basedOn w:val="Standard"/>
    <w:uiPriority w:val="36"/>
    <w:unhideWhenUsed/>
    <w:qFormat/>
    <w:rsid w:val="00E33A90"/>
    <w:pPr>
      <w:numPr>
        <w:numId w:val="3"/>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3">
    <w:name w:val="List Bullet 3"/>
    <w:basedOn w:val="Standard"/>
    <w:uiPriority w:val="36"/>
    <w:unhideWhenUsed/>
    <w:rsid w:val="00E972D6"/>
    <w:pPr>
      <w:numPr>
        <w:numId w:val="5"/>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4">
    <w:name w:val="List Bullet 4"/>
    <w:basedOn w:val="Standard"/>
    <w:uiPriority w:val="36"/>
    <w:semiHidden/>
    <w:unhideWhenUsed/>
    <w:rsid w:val="00E972D6"/>
    <w:pPr>
      <w:numPr>
        <w:numId w:val="7"/>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5">
    <w:name w:val="List Bullet 5"/>
    <w:basedOn w:val="Standard"/>
    <w:uiPriority w:val="36"/>
    <w:semiHidden/>
    <w:unhideWhenUsed/>
    <w:rsid w:val="00E972D6"/>
    <w:pPr>
      <w:numPr>
        <w:numId w:val="9"/>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Zitat">
    <w:name w:val="Quote"/>
    <w:basedOn w:val="Standard"/>
    <w:next w:val="Standard"/>
    <w:link w:val="ZitatZchn"/>
    <w:uiPriority w:val="29"/>
    <w:qFormat/>
    <w:rsid w:val="00E972D6"/>
    <w:pPr>
      <w:spacing w:after="200" w:line="276" w:lineRule="auto"/>
    </w:pPr>
    <w:rPr>
      <w:rFonts w:ascii="Univers Next Pro" w:eastAsiaTheme="minorEastAsia" w:hAnsi="Univers Next Pro" w:cstheme="minorBidi"/>
      <w:i/>
      <w:iCs/>
      <w:color w:val="000000" w:themeColor="text1"/>
      <w:sz w:val="22"/>
      <w:szCs w:val="22"/>
      <w:lang w:val="en-US" w:eastAsia="en-US" w:bidi="he-IL"/>
    </w:rPr>
  </w:style>
  <w:style w:type="character" w:customStyle="1" w:styleId="ZitatZchn">
    <w:name w:val="Zitat Zchn"/>
    <w:basedOn w:val="Absatz-Standardschriftart"/>
    <w:link w:val="Zitat"/>
    <w:uiPriority w:val="29"/>
    <w:rsid w:val="00E972D6"/>
    <w:rPr>
      <w:i/>
      <w:iCs/>
      <w:color w:val="000000" w:themeColor="text1"/>
    </w:rPr>
  </w:style>
  <w:style w:type="character" w:styleId="Fett">
    <w:name w:val="Strong"/>
    <w:uiPriority w:val="22"/>
    <w:qFormat/>
    <w:rsid w:val="00944C01"/>
    <w:rPr>
      <w:rFonts w:ascii="Ubuntu Medium" w:hAnsi="Ubuntu Medium"/>
      <w:b w:val="0"/>
      <w:bCs w:val="0"/>
      <w:i w:val="0"/>
      <w:iCs w:val="0"/>
    </w:rPr>
  </w:style>
  <w:style w:type="paragraph" w:styleId="Untertitel">
    <w:name w:val="Subtitle"/>
    <w:basedOn w:val="Standard"/>
    <w:link w:val="UntertitelZchn"/>
    <w:uiPriority w:val="11"/>
    <w:semiHidden/>
    <w:unhideWhenUsed/>
    <w:rsid w:val="00E972D6"/>
    <w:pPr>
      <w:numPr>
        <w:ilvl w:val="1"/>
      </w:numPr>
    </w:pPr>
    <w:rPr>
      <w:rFonts w:asciiTheme="majorHAnsi" w:eastAsiaTheme="majorEastAsia" w:hAnsiTheme="majorHAnsi" w:cstheme="majorBidi"/>
      <w:i/>
      <w:iCs/>
      <w:color w:val="FF0A43" w:themeColor="accent1"/>
      <w:spacing w:val="15"/>
    </w:rPr>
  </w:style>
  <w:style w:type="character" w:customStyle="1" w:styleId="UntertitelZchn">
    <w:name w:val="Untertitel Zchn"/>
    <w:basedOn w:val="Absatz-Standardschriftart"/>
    <w:link w:val="Untertitel"/>
    <w:uiPriority w:val="11"/>
    <w:semiHidden/>
    <w:rsid w:val="00E972D6"/>
    <w:rPr>
      <w:rFonts w:asciiTheme="majorHAnsi" w:eastAsiaTheme="majorEastAsia" w:hAnsiTheme="majorHAnsi" w:cstheme="majorBidi"/>
      <w:i/>
      <w:iCs/>
      <w:color w:val="FF0A43" w:themeColor="accent1"/>
      <w:spacing w:val="15"/>
      <w:sz w:val="24"/>
      <w:szCs w:val="24"/>
    </w:rPr>
  </w:style>
  <w:style w:type="character" w:styleId="SchwacheHervorhebung">
    <w:name w:val="Subtle Emphasis"/>
    <w:basedOn w:val="Absatz-Standardschriftart"/>
    <w:uiPriority w:val="19"/>
    <w:rsid w:val="00E972D6"/>
    <w:rPr>
      <w:i/>
      <w:iCs/>
    </w:rPr>
  </w:style>
  <w:style w:type="character" w:styleId="SchwacherVerweis">
    <w:name w:val="Subtle Reference"/>
    <w:basedOn w:val="Absatz-Standardschriftart"/>
    <w:uiPriority w:val="31"/>
    <w:rsid w:val="00E972D6"/>
    <w:rPr>
      <w:smallCaps/>
    </w:rPr>
  </w:style>
  <w:style w:type="paragraph" w:styleId="Titel">
    <w:name w:val="Title"/>
    <w:basedOn w:val="Standard"/>
    <w:link w:val="TitelZchn"/>
    <w:uiPriority w:val="10"/>
    <w:semiHidden/>
    <w:unhideWhenUsed/>
    <w:rsid w:val="00E972D6"/>
    <w:pPr>
      <w:pBdr>
        <w:bottom w:val="single" w:sz="8" w:space="4" w:color="FF0A43" w:themeColor="accent1"/>
      </w:pBdr>
      <w:spacing w:after="300"/>
      <w:contextualSpacing/>
    </w:pPr>
    <w:rPr>
      <w:rFonts w:asciiTheme="majorHAnsi" w:eastAsiaTheme="majorEastAsia" w:hAnsiTheme="majorHAnsi" w:cstheme="majorBidi"/>
      <w:color w:val="364354" w:themeColor="text2" w:themeShade="CC"/>
      <w:spacing w:val="5"/>
      <w:kern w:val="28"/>
      <w:sz w:val="52"/>
      <w:szCs w:val="52"/>
      <w:lang w:val="en-US" w:eastAsia="en-US" w:bidi="he-IL"/>
    </w:rPr>
  </w:style>
  <w:style w:type="character" w:customStyle="1" w:styleId="TitelZchn">
    <w:name w:val="Titel Zchn"/>
    <w:basedOn w:val="Absatz-Standardschriftart"/>
    <w:link w:val="Titel"/>
    <w:uiPriority w:val="10"/>
    <w:semiHidden/>
    <w:rsid w:val="00E972D6"/>
    <w:rPr>
      <w:rFonts w:asciiTheme="majorHAnsi" w:eastAsiaTheme="majorEastAsia" w:hAnsiTheme="majorHAnsi" w:cstheme="majorBidi"/>
      <w:color w:val="364354" w:themeColor="text2" w:themeShade="CC"/>
      <w:spacing w:val="5"/>
      <w:kern w:val="28"/>
      <w:sz w:val="52"/>
      <w:szCs w:val="52"/>
    </w:rPr>
  </w:style>
  <w:style w:type="paragraph" w:styleId="Verzeichnis1">
    <w:name w:val="toc 1"/>
    <w:basedOn w:val="Standard"/>
    <w:next w:val="Standard"/>
    <w:autoRedefine/>
    <w:uiPriority w:val="99"/>
    <w:semiHidden/>
    <w:unhideWhenUsed/>
    <w:rsid w:val="00E972D6"/>
    <w:pPr>
      <w:tabs>
        <w:tab w:val="right" w:leader="dot" w:pos="8630"/>
      </w:tabs>
      <w:spacing w:after="40"/>
    </w:pPr>
    <w:rPr>
      <w:rFonts w:ascii="Univers Next Pro" w:eastAsiaTheme="minorEastAsia" w:hAnsi="Univers Next Pro" w:cstheme="minorBidi"/>
      <w:smallCaps/>
      <w:noProof/>
      <w:color w:val="FF5468" w:themeColor="accent2"/>
      <w:sz w:val="20"/>
      <w:szCs w:val="22"/>
      <w:lang w:val="en-US" w:eastAsia="en-US" w:bidi="he-IL"/>
    </w:rPr>
  </w:style>
  <w:style w:type="paragraph" w:styleId="Verzeichnis2">
    <w:name w:val="toc 2"/>
    <w:basedOn w:val="Standard"/>
    <w:next w:val="Standard"/>
    <w:autoRedefine/>
    <w:uiPriority w:val="99"/>
    <w:semiHidden/>
    <w:unhideWhenUsed/>
    <w:rsid w:val="00E972D6"/>
    <w:pPr>
      <w:tabs>
        <w:tab w:val="right" w:leader="dot" w:pos="8630"/>
      </w:tabs>
      <w:spacing w:after="40"/>
      <w:ind w:left="216"/>
    </w:pPr>
    <w:rPr>
      <w:rFonts w:ascii="Univers Next Pro" w:eastAsiaTheme="minorEastAsia" w:hAnsi="Univers Next Pro" w:cstheme="minorBidi"/>
      <w:smallCaps/>
      <w:noProof/>
      <w:sz w:val="20"/>
      <w:szCs w:val="22"/>
      <w:lang w:val="en-US" w:eastAsia="en-US" w:bidi="he-IL"/>
    </w:rPr>
  </w:style>
  <w:style w:type="paragraph" w:styleId="Verzeichnis3">
    <w:name w:val="toc 3"/>
    <w:basedOn w:val="Standard"/>
    <w:next w:val="Standard"/>
    <w:autoRedefine/>
    <w:uiPriority w:val="99"/>
    <w:semiHidden/>
    <w:unhideWhenUsed/>
    <w:rsid w:val="00E972D6"/>
    <w:pPr>
      <w:tabs>
        <w:tab w:val="right" w:leader="dot" w:pos="8630"/>
      </w:tabs>
      <w:spacing w:after="40"/>
      <w:ind w:left="446"/>
    </w:pPr>
    <w:rPr>
      <w:rFonts w:ascii="Univers Next Pro" w:eastAsiaTheme="minorEastAsia" w:hAnsi="Univers Next Pro" w:cstheme="minorBidi"/>
      <w:smallCaps/>
      <w:noProof/>
      <w:sz w:val="20"/>
      <w:szCs w:val="22"/>
      <w:lang w:val="en-US" w:eastAsia="en-US" w:bidi="he-IL"/>
    </w:rPr>
  </w:style>
  <w:style w:type="paragraph" w:styleId="Verzeichnis4">
    <w:name w:val="toc 4"/>
    <w:basedOn w:val="Standard"/>
    <w:next w:val="Standard"/>
    <w:autoRedefine/>
    <w:uiPriority w:val="99"/>
    <w:semiHidden/>
    <w:unhideWhenUsed/>
    <w:rsid w:val="00E972D6"/>
    <w:pPr>
      <w:tabs>
        <w:tab w:val="right" w:leader="dot" w:pos="8630"/>
      </w:tabs>
      <w:spacing w:after="40"/>
      <w:ind w:left="662"/>
    </w:pPr>
    <w:rPr>
      <w:rFonts w:ascii="Univers Next Pro" w:eastAsiaTheme="minorEastAsia" w:hAnsi="Univers Next Pro" w:cstheme="minorBidi"/>
      <w:smallCaps/>
      <w:noProof/>
      <w:sz w:val="20"/>
      <w:szCs w:val="22"/>
      <w:lang w:val="en-US" w:eastAsia="en-US" w:bidi="he-IL"/>
    </w:rPr>
  </w:style>
  <w:style w:type="paragraph" w:styleId="Verzeichnis5">
    <w:name w:val="toc 5"/>
    <w:basedOn w:val="Standard"/>
    <w:next w:val="Standard"/>
    <w:autoRedefine/>
    <w:uiPriority w:val="99"/>
    <w:semiHidden/>
    <w:unhideWhenUsed/>
    <w:rsid w:val="00E972D6"/>
    <w:pPr>
      <w:tabs>
        <w:tab w:val="right" w:leader="dot" w:pos="8630"/>
      </w:tabs>
      <w:spacing w:after="40"/>
      <w:ind w:left="878"/>
    </w:pPr>
    <w:rPr>
      <w:rFonts w:ascii="Univers Next Pro" w:eastAsiaTheme="minorEastAsia" w:hAnsi="Univers Next Pro" w:cstheme="minorBidi"/>
      <w:smallCaps/>
      <w:noProof/>
      <w:sz w:val="20"/>
      <w:szCs w:val="22"/>
      <w:lang w:val="en-US" w:eastAsia="en-US" w:bidi="he-IL"/>
    </w:rPr>
  </w:style>
  <w:style w:type="paragraph" w:styleId="Verzeichnis6">
    <w:name w:val="toc 6"/>
    <w:basedOn w:val="Standard"/>
    <w:next w:val="Standard"/>
    <w:autoRedefine/>
    <w:uiPriority w:val="99"/>
    <w:semiHidden/>
    <w:unhideWhenUsed/>
    <w:rsid w:val="00E972D6"/>
    <w:pPr>
      <w:tabs>
        <w:tab w:val="right" w:leader="dot" w:pos="8630"/>
      </w:tabs>
      <w:spacing w:after="40"/>
      <w:ind w:left="1094"/>
    </w:pPr>
    <w:rPr>
      <w:rFonts w:ascii="Univers Next Pro" w:eastAsiaTheme="minorEastAsia" w:hAnsi="Univers Next Pro" w:cstheme="minorBidi"/>
      <w:smallCaps/>
      <w:noProof/>
      <w:sz w:val="20"/>
      <w:szCs w:val="22"/>
      <w:lang w:val="en-US" w:eastAsia="en-US" w:bidi="he-IL"/>
    </w:rPr>
  </w:style>
  <w:style w:type="paragraph" w:styleId="Verzeichnis7">
    <w:name w:val="toc 7"/>
    <w:basedOn w:val="Standard"/>
    <w:next w:val="Standard"/>
    <w:autoRedefine/>
    <w:uiPriority w:val="99"/>
    <w:semiHidden/>
    <w:unhideWhenUsed/>
    <w:rsid w:val="00E972D6"/>
    <w:pPr>
      <w:tabs>
        <w:tab w:val="right" w:leader="dot" w:pos="8630"/>
      </w:tabs>
      <w:spacing w:after="40"/>
      <w:ind w:left="1325"/>
    </w:pPr>
    <w:rPr>
      <w:rFonts w:ascii="Univers Next Pro" w:eastAsiaTheme="minorEastAsia" w:hAnsi="Univers Next Pro" w:cstheme="minorBidi"/>
      <w:smallCaps/>
      <w:noProof/>
      <w:sz w:val="20"/>
      <w:szCs w:val="22"/>
      <w:lang w:val="en-US" w:eastAsia="en-US" w:bidi="he-IL"/>
    </w:rPr>
  </w:style>
  <w:style w:type="paragraph" w:styleId="Verzeichnis8">
    <w:name w:val="toc 8"/>
    <w:basedOn w:val="Standard"/>
    <w:next w:val="Standard"/>
    <w:autoRedefine/>
    <w:uiPriority w:val="99"/>
    <w:semiHidden/>
    <w:unhideWhenUsed/>
    <w:rsid w:val="00E972D6"/>
    <w:pPr>
      <w:tabs>
        <w:tab w:val="right" w:leader="dot" w:pos="8630"/>
      </w:tabs>
      <w:spacing w:after="40"/>
      <w:ind w:left="1540"/>
    </w:pPr>
    <w:rPr>
      <w:rFonts w:ascii="Univers Next Pro" w:eastAsiaTheme="minorEastAsia" w:hAnsi="Univers Next Pro" w:cstheme="minorBidi"/>
      <w:smallCaps/>
      <w:noProof/>
      <w:sz w:val="20"/>
      <w:szCs w:val="22"/>
      <w:lang w:val="en-US" w:eastAsia="en-US" w:bidi="he-IL"/>
    </w:rPr>
  </w:style>
  <w:style w:type="paragraph" w:styleId="Verzeichnis9">
    <w:name w:val="toc 9"/>
    <w:basedOn w:val="Standard"/>
    <w:next w:val="Standard"/>
    <w:autoRedefine/>
    <w:uiPriority w:val="99"/>
    <w:semiHidden/>
    <w:unhideWhenUsed/>
    <w:rsid w:val="00E972D6"/>
    <w:pPr>
      <w:tabs>
        <w:tab w:val="right" w:leader="dot" w:pos="8630"/>
      </w:tabs>
      <w:spacing w:after="40"/>
      <w:ind w:left="1760"/>
    </w:pPr>
    <w:rPr>
      <w:rFonts w:ascii="Univers Next Pro" w:eastAsiaTheme="minorEastAsia" w:hAnsi="Univers Next Pro" w:cstheme="minorBidi"/>
      <w:smallCaps/>
      <w:noProof/>
      <w:sz w:val="20"/>
      <w:szCs w:val="22"/>
      <w:lang w:val="en-US" w:eastAsia="en-US" w:bidi="he-IL"/>
    </w:rPr>
  </w:style>
  <w:style w:type="paragraph" w:customStyle="1" w:styleId="Kopfzeile-Links">
    <w:name w:val="Kopfzeile - Links"/>
    <w:basedOn w:val="Kopfzeile"/>
    <w:uiPriority w:val="35"/>
    <w:semiHidden/>
    <w:unhideWhenUsed/>
    <w:rsid w:val="00E972D6"/>
    <w:pPr>
      <w:pBdr>
        <w:bottom w:val="dashed" w:sz="4" w:space="18" w:color="7F7F7F" w:themeColor="text1" w:themeTint="80"/>
      </w:pBdr>
      <w:spacing w:line="396" w:lineRule="auto"/>
    </w:pPr>
    <w:rPr>
      <w:color w:val="7F7F7F" w:themeColor="text1" w:themeTint="80"/>
    </w:rPr>
  </w:style>
  <w:style w:type="paragraph" w:customStyle="1" w:styleId="Fuzeile-Links">
    <w:name w:val="Fußzeile - Links"/>
    <w:basedOn w:val="Standard"/>
    <w:next w:val="Standard"/>
    <w:uiPriority w:val="35"/>
    <w:semiHidden/>
    <w:unhideWhenUsed/>
    <w:rsid w:val="00E972D6"/>
    <w:pPr>
      <w:pBdr>
        <w:top w:val="dashed" w:sz="4" w:space="18" w:color="7F7F7F" w:themeColor="text1" w:themeTint="80"/>
      </w:pBdr>
      <w:tabs>
        <w:tab w:val="center" w:pos="4320"/>
        <w:tab w:val="right" w:pos="8640"/>
      </w:tabs>
      <w:spacing w:after="200" w:line="276" w:lineRule="auto"/>
    </w:pPr>
    <w:rPr>
      <w:rFonts w:ascii="Univers Next Pro" w:eastAsiaTheme="minorEastAsia" w:hAnsi="Univers Next Pro" w:cstheme="minorBidi"/>
      <w:color w:val="7F7F7F" w:themeColor="text1" w:themeTint="80"/>
      <w:sz w:val="20"/>
      <w:szCs w:val="18"/>
      <w:lang w:val="en-US" w:eastAsia="en-US" w:bidi="he-IL"/>
    </w:rPr>
  </w:style>
  <w:style w:type="paragraph" w:customStyle="1" w:styleId="Fuzeile-Rechts">
    <w:name w:val="Fußzeile - Rechts"/>
    <w:basedOn w:val="Fuzeile"/>
    <w:uiPriority w:val="35"/>
    <w:unhideWhenUsed/>
    <w:rsid w:val="00E972D6"/>
    <w:pPr>
      <w:pBdr>
        <w:top w:val="dashed" w:sz="4" w:space="18" w:color="7F7F7F"/>
      </w:pBdr>
      <w:jc w:val="right"/>
    </w:pPr>
    <w:rPr>
      <w:color w:val="7F7F7F" w:themeColor="text1" w:themeTint="80"/>
      <w:szCs w:val="18"/>
    </w:rPr>
  </w:style>
  <w:style w:type="paragraph" w:customStyle="1" w:styleId="Kopfzeile-Rechts">
    <w:name w:val="Kopfzeile - Rechts"/>
    <w:basedOn w:val="Kopfzeile"/>
    <w:uiPriority w:val="35"/>
    <w:unhideWhenUsed/>
    <w:rsid w:val="00E972D6"/>
    <w:pPr>
      <w:pBdr>
        <w:bottom w:val="dashed" w:sz="4" w:space="18" w:color="7F7F7F"/>
      </w:pBdr>
      <w:jc w:val="right"/>
    </w:pPr>
    <w:rPr>
      <w:color w:val="7F7F7F" w:themeColor="text1" w:themeTint="80"/>
    </w:rPr>
  </w:style>
  <w:style w:type="character" w:styleId="Platzhaltertext">
    <w:name w:val="Placeholder Text"/>
    <w:basedOn w:val="Absatz-Standardschriftart"/>
    <w:uiPriority w:val="99"/>
    <w:unhideWhenUsed/>
    <w:rsid w:val="00E972D6"/>
    <w:rPr>
      <w:color w:val="808080"/>
    </w:rPr>
  </w:style>
  <w:style w:type="paragraph" w:customStyle="1" w:styleId="BasicParagraph">
    <w:name w:val="[Basic Paragraph]"/>
    <w:basedOn w:val="Standard"/>
    <w:uiPriority w:val="99"/>
    <w:rsid w:val="00944C0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en-US"/>
    </w:rPr>
  </w:style>
  <w:style w:type="character" w:styleId="BesuchterLink">
    <w:name w:val="FollowedHyperlink"/>
    <w:basedOn w:val="Absatz-Standardschriftart"/>
    <w:uiPriority w:val="99"/>
    <w:semiHidden/>
    <w:unhideWhenUsed/>
    <w:rsid w:val="00991400"/>
    <w:rPr>
      <w:color w:val="CC4F72" w:themeColor="followedHyperlink"/>
      <w:u w:val="single"/>
    </w:rPr>
  </w:style>
  <w:style w:type="character" w:styleId="NichtaufgelsteErwhnung">
    <w:name w:val="Unresolved Mention"/>
    <w:basedOn w:val="Absatz-Standardschriftart"/>
    <w:uiPriority w:val="99"/>
    <w:rsid w:val="00416520"/>
    <w:rPr>
      <w:color w:val="605E5C"/>
      <w:shd w:val="clear" w:color="auto" w:fill="E1DFDD"/>
    </w:rPr>
  </w:style>
  <w:style w:type="character" w:customStyle="1" w:styleId="apple-converted-space">
    <w:name w:val="apple-converted-space"/>
    <w:basedOn w:val="Absatz-Standardschriftart"/>
    <w:rsid w:val="002F172F"/>
  </w:style>
  <w:style w:type="character" w:styleId="Kommentarzeichen">
    <w:name w:val="annotation reference"/>
    <w:basedOn w:val="Absatz-Standardschriftart"/>
    <w:uiPriority w:val="99"/>
    <w:semiHidden/>
    <w:unhideWhenUsed/>
    <w:rsid w:val="0056147D"/>
    <w:rPr>
      <w:sz w:val="16"/>
      <w:szCs w:val="16"/>
    </w:rPr>
  </w:style>
  <w:style w:type="paragraph" w:styleId="Kommentartext">
    <w:name w:val="annotation text"/>
    <w:basedOn w:val="Standard"/>
    <w:link w:val="KommentartextZchn"/>
    <w:uiPriority w:val="99"/>
    <w:semiHidden/>
    <w:unhideWhenUsed/>
    <w:rsid w:val="0056147D"/>
    <w:rPr>
      <w:sz w:val="20"/>
      <w:szCs w:val="20"/>
    </w:rPr>
  </w:style>
  <w:style w:type="character" w:customStyle="1" w:styleId="KommentartextZchn">
    <w:name w:val="Kommentartext Zchn"/>
    <w:basedOn w:val="Absatz-Standardschriftart"/>
    <w:link w:val="Kommentartext"/>
    <w:uiPriority w:val="99"/>
    <w:semiHidden/>
    <w:rsid w:val="0056147D"/>
    <w:rPr>
      <w:rFonts w:ascii="Times New Roman" w:eastAsia="Times New Roman" w:hAnsi="Times New Roman" w:cs="Times New Roman"/>
      <w:sz w:val="20"/>
      <w:szCs w:val="20"/>
      <w:lang w:val="de-AT" w:eastAsia="de-DE" w:bidi="ar-SA"/>
    </w:rPr>
  </w:style>
  <w:style w:type="paragraph" w:styleId="Kommentarthema">
    <w:name w:val="annotation subject"/>
    <w:basedOn w:val="Kommentartext"/>
    <w:next w:val="Kommentartext"/>
    <w:link w:val="KommentarthemaZchn"/>
    <w:uiPriority w:val="99"/>
    <w:semiHidden/>
    <w:unhideWhenUsed/>
    <w:rsid w:val="0056147D"/>
    <w:rPr>
      <w:b/>
      <w:bCs/>
    </w:rPr>
  </w:style>
  <w:style w:type="character" w:customStyle="1" w:styleId="KommentarthemaZchn">
    <w:name w:val="Kommentarthema Zchn"/>
    <w:basedOn w:val="KommentartextZchn"/>
    <w:link w:val="Kommentarthema"/>
    <w:uiPriority w:val="99"/>
    <w:semiHidden/>
    <w:rsid w:val="0056147D"/>
    <w:rPr>
      <w:rFonts w:ascii="Times New Roman" w:eastAsia="Times New Roman" w:hAnsi="Times New Roman" w:cs="Times New Roman"/>
      <w:b/>
      <w:bCs/>
      <w:sz w:val="20"/>
      <w:szCs w:val="20"/>
      <w:lang w:val="de-AT"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409315">
      <w:bodyDiv w:val="1"/>
      <w:marLeft w:val="0"/>
      <w:marRight w:val="0"/>
      <w:marTop w:val="0"/>
      <w:marBottom w:val="0"/>
      <w:divBdr>
        <w:top w:val="none" w:sz="0" w:space="0" w:color="auto"/>
        <w:left w:val="none" w:sz="0" w:space="0" w:color="auto"/>
        <w:bottom w:val="none" w:sz="0" w:space="0" w:color="auto"/>
        <w:right w:val="none" w:sz="0" w:space="0" w:color="auto"/>
      </w:divBdr>
    </w:div>
    <w:div w:id="425687969">
      <w:bodyDiv w:val="1"/>
      <w:marLeft w:val="0"/>
      <w:marRight w:val="0"/>
      <w:marTop w:val="0"/>
      <w:marBottom w:val="0"/>
      <w:divBdr>
        <w:top w:val="none" w:sz="0" w:space="0" w:color="auto"/>
        <w:left w:val="none" w:sz="0" w:space="0" w:color="auto"/>
        <w:bottom w:val="none" w:sz="0" w:space="0" w:color="auto"/>
        <w:right w:val="none" w:sz="0" w:space="0" w:color="auto"/>
      </w:divBdr>
    </w:div>
    <w:div w:id="527838280">
      <w:bodyDiv w:val="1"/>
      <w:marLeft w:val="0"/>
      <w:marRight w:val="0"/>
      <w:marTop w:val="0"/>
      <w:marBottom w:val="0"/>
      <w:divBdr>
        <w:top w:val="none" w:sz="0" w:space="0" w:color="auto"/>
        <w:left w:val="none" w:sz="0" w:space="0" w:color="auto"/>
        <w:bottom w:val="none" w:sz="0" w:space="0" w:color="auto"/>
        <w:right w:val="none" w:sz="0" w:space="0" w:color="auto"/>
      </w:divBdr>
    </w:div>
    <w:div w:id="551507185">
      <w:bodyDiv w:val="1"/>
      <w:marLeft w:val="0"/>
      <w:marRight w:val="0"/>
      <w:marTop w:val="0"/>
      <w:marBottom w:val="0"/>
      <w:divBdr>
        <w:top w:val="none" w:sz="0" w:space="0" w:color="auto"/>
        <w:left w:val="none" w:sz="0" w:space="0" w:color="auto"/>
        <w:bottom w:val="none" w:sz="0" w:space="0" w:color="auto"/>
        <w:right w:val="none" w:sz="0" w:space="0" w:color="auto"/>
      </w:divBdr>
    </w:div>
    <w:div w:id="805776401">
      <w:bodyDiv w:val="1"/>
      <w:marLeft w:val="0"/>
      <w:marRight w:val="0"/>
      <w:marTop w:val="0"/>
      <w:marBottom w:val="0"/>
      <w:divBdr>
        <w:top w:val="none" w:sz="0" w:space="0" w:color="auto"/>
        <w:left w:val="none" w:sz="0" w:space="0" w:color="auto"/>
        <w:bottom w:val="none" w:sz="0" w:space="0" w:color="auto"/>
        <w:right w:val="none" w:sz="0" w:space="0" w:color="auto"/>
      </w:divBdr>
    </w:div>
    <w:div w:id="976301602">
      <w:bodyDiv w:val="1"/>
      <w:marLeft w:val="0"/>
      <w:marRight w:val="0"/>
      <w:marTop w:val="0"/>
      <w:marBottom w:val="0"/>
      <w:divBdr>
        <w:top w:val="none" w:sz="0" w:space="0" w:color="auto"/>
        <w:left w:val="none" w:sz="0" w:space="0" w:color="auto"/>
        <w:bottom w:val="none" w:sz="0" w:space="0" w:color="auto"/>
        <w:right w:val="none" w:sz="0" w:space="0" w:color="auto"/>
      </w:divBdr>
    </w:div>
    <w:div w:id="1038361909">
      <w:bodyDiv w:val="1"/>
      <w:marLeft w:val="0"/>
      <w:marRight w:val="0"/>
      <w:marTop w:val="0"/>
      <w:marBottom w:val="0"/>
      <w:divBdr>
        <w:top w:val="none" w:sz="0" w:space="0" w:color="auto"/>
        <w:left w:val="none" w:sz="0" w:space="0" w:color="auto"/>
        <w:bottom w:val="none" w:sz="0" w:space="0" w:color="auto"/>
        <w:right w:val="none" w:sz="0" w:space="0" w:color="auto"/>
      </w:divBdr>
    </w:div>
    <w:div w:id="1142507156">
      <w:bodyDiv w:val="1"/>
      <w:marLeft w:val="0"/>
      <w:marRight w:val="0"/>
      <w:marTop w:val="0"/>
      <w:marBottom w:val="0"/>
      <w:divBdr>
        <w:top w:val="none" w:sz="0" w:space="0" w:color="auto"/>
        <w:left w:val="none" w:sz="0" w:space="0" w:color="auto"/>
        <w:bottom w:val="none" w:sz="0" w:space="0" w:color="auto"/>
        <w:right w:val="none" w:sz="0" w:space="0" w:color="auto"/>
      </w:divBdr>
    </w:div>
    <w:div w:id="1283343045">
      <w:bodyDiv w:val="1"/>
      <w:marLeft w:val="0"/>
      <w:marRight w:val="0"/>
      <w:marTop w:val="0"/>
      <w:marBottom w:val="0"/>
      <w:divBdr>
        <w:top w:val="none" w:sz="0" w:space="0" w:color="auto"/>
        <w:left w:val="none" w:sz="0" w:space="0" w:color="auto"/>
        <w:bottom w:val="none" w:sz="0" w:space="0" w:color="auto"/>
        <w:right w:val="none" w:sz="0" w:space="0" w:color="auto"/>
      </w:divBdr>
    </w:div>
    <w:div w:id="1465586877">
      <w:bodyDiv w:val="1"/>
      <w:marLeft w:val="0"/>
      <w:marRight w:val="0"/>
      <w:marTop w:val="0"/>
      <w:marBottom w:val="0"/>
      <w:divBdr>
        <w:top w:val="none" w:sz="0" w:space="0" w:color="auto"/>
        <w:left w:val="none" w:sz="0" w:space="0" w:color="auto"/>
        <w:bottom w:val="none" w:sz="0" w:space="0" w:color="auto"/>
        <w:right w:val="none" w:sz="0" w:space="0" w:color="auto"/>
      </w:divBdr>
    </w:div>
    <w:div w:id="1599411581">
      <w:bodyDiv w:val="1"/>
      <w:marLeft w:val="0"/>
      <w:marRight w:val="0"/>
      <w:marTop w:val="0"/>
      <w:marBottom w:val="0"/>
      <w:divBdr>
        <w:top w:val="none" w:sz="0" w:space="0" w:color="auto"/>
        <w:left w:val="none" w:sz="0" w:space="0" w:color="auto"/>
        <w:bottom w:val="none" w:sz="0" w:space="0" w:color="auto"/>
        <w:right w:val="none" w:sz="0" w:space="0" w:color="auto"/>
      </w:divBdr>
    </w:div>
    <w:div w:id="1782186158">
      <w:bodyDiv w:val="1"/>
      <w:marLeft w:val="0"/>
      <w:marRight w:val="0"/>
      <w:marTop w:val="0"/>
      <w:marBottom w:val="0"/>
      <w:divBdr>
        <w:top w:val="none" w:sz="0" w:space="0" w:color="auto"/>
        <w:left w:val="none" w:sz="0" w:space="0" w:color="auto"/>
        <w:bottom w:val="none" w:sz="0" w:space="0" w:color="auto"/>
        <w:right w:val="none" w:sz="0" w:space="0" w:color="auto"/>
      </w:divBdr>
    </w:div>
    <w:div w:id="1933471555">
      <w:bodyDiv w:val="1"/>
      <w:marLeft w:val="0"/>
      <w:marRight w:val="0"/>
      <w:marTop w:val="0"/>
      <w:marBottom w:val="0"/>
      <w:divBdr>
        <w:top w:val="none" w:sz="0" w:space="0" w:color="auto"/>
        <w:left w:val="none" w:sz="0" w:space="0" w:color="auto"/>
        <w:bottom w:val="none" w:sz="0" w:space="0" w:color="auto"/>
        <w:right w:val="none" w:sz="0" w:space="0" w:color="auto"/>
      </w:divBdr>
    </w:div>
    <w:div w:id="203935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lashfilmfestival.com/" TargetMode="Externa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lashfilmfestival.com"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youtube.com/user/slashfilmfestival"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yphe.a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igin">
  <a:themeElements>
    <a:clrScheme name="Vermögen Mensch">
      <a:dk1>
        <a:srgbClr val="000000"/>
      </a:dk1>
      <a:lt1>
        <a:srgbClr val="FFFFFF"/>
      </a:lt1>
      <a:dk2>
        <a:srgbClr val="44546A"/>
      </a:dk2>
      <a:lt2>
        <a:srgbClr val="E7E6E6"/>
      </a:lt2>
      <a:accent1>
        <a:srgbClr val="FF0A43"/>
      </a:accent1>
      <a:accent2>
        <a:srgbClr val="FF5468"/>
      </a:accent2>
      <a:accent3>
        <a:srgbClr val="A5A5A5"/>
      </a:accent3>
      <a:accent4>
        <a:srgbClr val="00A63D"/>
      </a:accent4>
      <a:accent5>
        <a:srgbClr val="5FC979"/>
      </a:accent5>
      <a:accent6>
        <a:srgbClr val="7990FB"/>
      </a:accent6>
      <a:hlink>
        <a:srgbClr val="0563C1"/>
      </a:hlink>
      <a:folHlink>
        <a:srgbClr val="CC4F72"/>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SelectedStyle=""/>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03E2F1D0E8E87468B289CB57281B996" ma:contentTypeVersion="1" ma:contentTypeDescription="Create a new document." ma:contentTypeScope="" ma:versionID="62a345c190c3e02e35f6075a6cd279fe">
  <xsd:schema xmlns:xsd="http://www.w3.org/2001/XMLSchema" xmlns:xs="http://www.w3.org/2001/XMLSchema" xmlns:p="http://schemas.microsoft.com/office/2006/metadata/properties" xmlns:ns2="aac074f3-af53-40eb-acd1-e8ca9658e9e1" targetNamespace="http://schemas.microsoft.com/office/2006/metadata/properties" ma:root="true" ma:fieldsID="6e89e516250c3f4b948741447e1442ad" ns2:_="">
    <xsd:import namespace="aac074f3-af53-40eb-acd1-e8ca9658e9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074f3-af53-40eb-acd1-e8ca9658e9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F0CAEE68-99CE-4647-B891-41BBDBB6BB20}">
  <ds:schemaRefs>
    <ds:schemaRef ds:uri="http://schemas.openxmlformats.org/officeDocument/2006/bibliography"/>
  </ds:schemaRefs>
</ds:datastoreItem>
</file>

<file path=customXml/itemProps2.xml><?xml version="1.0" encoding="utf-8"?>
<ds:datastoreItem xmlns:ds="http://schemas.openxmlformats.org/officeDocument/2006/customXml" ds:itemID="{EB59CD23-8955-4B04-B30A-16173F900A53}">
  <ds:schemaRefs>
    <ds:schemaRef ds:uri="http://schemas.microsoft.com/office/2009/outspace/metadata"/>
  </ds:schemaRefs>
</ds:datastoreItem>
</file>

<file path=customXml/itemProps3.xml><?xml version="1.0" encoding="utf-8"?>
<ds:datastoreItem xmlns:ds="http://schemas.openxmlformats.org/officeDocument/2006/customXml" ds:itemID="{627B93B4-2F20-4984-AF07-669EDCDD2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074f3-af53-40eb-acd1-e8ca9658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5E084-0B65-4565-B560-2DEF7130D7AC}">
  <ds:schemaRefs>
    <ds:schemaRef ds:uri="http://schemas.microsoft.com/sharepoint/v3/contenttype/forms"/>
  </ds:schemaRefs>
</ds:datastoreItem>
</file>

<file path=customXml/itemProps5.xml><?xml version="1.0" encoding="utf-8"?>
<ds:datastoreItem xmlns:ds="http://schemas.openxmlformats.org/officeDocument/2006/customXml" ds:itemID="{6768EACA-72C9-48FE-907A-7CCBCD8A068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E45F724-1C19-43E8-AA8D-805D99115A3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1526</Words>
  <Characters>6517</Characters>
  <Application>Microsoft Office Word</Application>
  <DocSecurity>0</DocSecurity>
  <Lines>114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2021-08-06T10:51:00Z</dcterms:created>
  <dcterms:modified xsi:type="dcterms:W3CDTF">2021-08-06T10:51:00Z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0x010100B03E2F1D0E8E87468B289CB57281B996</vt:lpwstr>
  </property>
</Properties>
</file>