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B095B3" w14:textId="3329C3E1" w:rsidR="002061FF" w:rsidRPr="00D37174" w:rsidRDefault="006B1701" w:rsidP="002061FF">
      <w:pPr>
        <w:rPr>
          <w:rFonts w:ascii="Arial" w:hAnsi="Arial" w:cs="Arial"/>
          <w:b/>
          <w:bCs/>
          <w:sz w:val="32"/>
          <w:szCs w:val="32"/>
          <w:lang w:val="en-US"/>
        </w:rPr>
      </w:pPr>
      <w:r w:rsidRPr="00D37174">
        <w:rPr>
          <w:rFonts w:ascii="Arial" w:hAnsi="Arial" w:cs="Arial"/>
          <w:sz w:val="32"/>
          <w:szCs w:val="32"/>
          <w:lang w:val="en-US"/>
        </w:rPr>
        <w:br/>
      </w:r>
      <w:r w:rsidR="002061FF" w:rsidRPr="00D37174">
        <w:rPr>
          <w:rFonts w:ascii="Arial" w:hAnsi="Arial" w:cs="Arial"/>
          <w:b/>
          <w:bCs/>
          <w:sz w:val="32"/>
          <w:szCs w:val="32"/>
          <w:lang w:val="en-US"/>
        </w:rPr>
        <w:br/>
      </w:r>
      <w:r w:rsidR="00F573F9">
        <w:rPr>
          <w:rFonts w:ascii="Arial" w:hAnsi="Arial" w:cs="Arial"/>
          <w:u w:val="single"/>
        </w:rPr>
        <w:t>1 S</w:t>
      </w:r>
      <w:r w:rsidR="00F573F9">
        <w:rPr>
          <w:rFonts w:ascii="Arial" w:hAnsi="Arial" w:cs="Arial"/>
          <w:u w:val="single"/>
        </w:rPr>
        <w:t>eptember</w:t>
      </w:r>
      <w:r w:rsidR="00F573F9" w:rsidRPr="00195D9D">
        <w:rPr>
          <w:rFonts w:ascii="Arial" w:hAnsi="Arial" w:cs="Arial"/>
          <w:u w:val="single"/>
        </w:rPr>
        <w:t xml:space="preserve"> 2021</w:t>
      </w:r>
      <w:r w:rsidR="00F573F9">
        <w:rPr>
          <w:rFonts w:ascii="Arial" w:hAnsi="Arial" w:cs="Arial"/>
          <w:u w:val="single"/>
        </w:rPr>
        <w:br/>
      </w:r>
      <w:r w:rsidR="002061FF" w:rsidRPr="00072C41">
        <w:rPr>
          <w:rFonts w:ascii="Arial" w:hAnsi="Arial" w:cs="Arial"/>
          <w:b/>
          <w:bCs/>
          <w:sz w:val="28"/>
          <w:szCs w:val="28"/>
          <w:lang w:val="en-US"/>
        </w:rPr>
        <w:t>SLASH Film</w:t>
      </w:r>
      <w:r w:rsidR="00D37174" w:rsidRPr="00072C41">
        <w:rPr>
          <w:rFonts w:ascii="Arial" w:hAnsi="Arial" w:cs="Arial"/>
          <w:b/>
          <w:bCs/>
          <w:sz w:val="28"/>
          <w:szCs w:val="28"/>
          <w:lang w:val="en-US"/>
        </w:rPr>
        <w:t xml:space="preserve"> F</w:t>
      </w:r>
      <w:r w:rsidR="002061FF" w:rsidRPr="00072C41">
        <w:rPr>
          <w:rFonts w:ascii="Arial" w:hAnsi="Arial" w:cs="Arial"/>
          <w:b/>
          <w:bCs/>
          <w:sz w:val="28"/>
          <w:szCs w:val="28"/>
          <w:lang w:val="en-US"/>
        </w:rPr>
        <w:t>estival 202</w:t>
      </w:r>
      <w:r w:rsidR="002F172F" w:rsidRPr="00072C41">
        <w:rPr>
          <w:rFonts w:ascii="Arial" w:hAnsi="Arial" w:cs="Arial"/>
          <w:b/>
          <w:bCs/>
          <w:sz w:val="28"/>
          <w:szCs w:val="28"/>
          <w:lang w:val="en-US"/>
        </w:rPr>
        <w:t>1</w:t>
      </w:r>
      <w:r w:rsidR="002061FF" w:rsidRPr="00072C41">
        <w:rPr>
          <w:rFonts w:ascii="Arial" w:hAnsi="Arial" w:cs="Arial"/>
          <w:b/>
          <w:bCs/>
          <w:sz w:val="28"/>
          <w:szCs w:val="28"/>
          <w:lang w:val="en-US"/>
        </w:rPr>
        <w:t xml:space="preserve">, </w:t>
      </w:r>
      <w:r w:rsidR="002F172F" w:rsidRPr="00072C41">
        <w:rPr>
          <w:rFonts w:ascii="Arial" w:hAnsi="Arial" w:cs="Arial"/>
          <w:b/>
          <w:bCs/>
          <w:sz w:val="28"/>
          <w:szCs w:val="28"/>
          <w:lang w:val="en-US"/>
        </w:rPr>
        <w:t xml:space="preserve">September </w:t>
      </w:r>
      <w:r w:rsidR="00D37174" w:rsidRPr="00072C41">
        <w:rPr>
          <w:rFonts w:ascii="Arial" w:hAnsi="Arial" w:cs="Arial"/>
          <w:b/>
          <w:bCs/>
          <w:sz w:val="28"/>
          <w:szCs w:val="28"/>
          <w:lang w:val="en-US"/>
        </w:rPr>
        <w:t xml:space="preserve">23 through </w:t>
      </w:r>
      <w:r w:rsidR="002F172F" w:rsidRPr="00072C41">
        <w:rPr>
          <w:rFonts w:ascii="Arial" w:hAnsi="Arial" w:cs="Arial"/>
          <w:b/>
          <w:bCs/>
          <w:sz w:val="28"/>
          <w:szCs w:val="28"/>
          <w:lang w:val="en-US"/>
        </w:rPr>
        <w:t>O</w:t>
      </w:r>
      <w:r w:rsidR="00D37174" w:rsidRPr="00072C41">
        <w:rPr>
          <w:rFonts w:ascii="Arial" w:hAnsi="Arial" w:cs="Arial"/>
          <w:b/>
          <w:bCs/>
          <w:sz w:val="28"/>
          <w:szCs w:val="28"/>
          <w:lang w:val="en-US"/>
        </w:rPr>
        <w:t>c</w:t>
      </w:r>
      <w:r w:rsidR="002F172F" w:rsidRPr="00072C41">
        <w:rPr>
          <w:rFonts w:ascii="Arial" w:hAnsi="Arial" w:cs="Arial"/>
          <w:b/>
          <w:bCs/>
          <w:sz w:val="28"/>
          <w:szCs w:val="28"/>
          <w:lang w:val="en-US"/>
        </w:rPr>
        <w:t xml:space="preserve">tober </w:t>
      </w:r>
      <w:r w:rsidR="00D37174" w:rsidRPr="00072C41">
        <w:rPr>
          <w:rFonts w:ascii="Arial" w:hAnsi="Arial" w:cs="Arial"/>
          <w:b/>
          <w:bCs/>
          <w:sz w:val="28"/>
          <w:szCs w:val="28"/>
          <w:lang w:val="en-US"/>
        </w:rPr>
        <w:t xml:space="preserve">3, </w:t>
      </w:r>
      <w:r w:rsidR="002061FF" w:rsidRPr="00072C41">
        <w:rPr>
          <w:rFonts w:ascii="Arial" w:hAnsi="Arial" w:cs="Arial"/>
          <w:b/>
          <w:bCs/>
          <w:sz w:val="28"/>
          <w:szCs w:val="28"/>
          <w:lang w:val="en-US"/>
        </w:rPr>
        <w:t>202</w:t>
      </w:r>
      <w:r w:rsidR="002F172F" w:rsidRPr="00072C41">
        <w:rPr>
          <w:rFonts w:ascii="Arial" w:hAnsi="Arial" w:cs="Arial"/>
          <w:b/>
          <w:bCs/>
          <w:sz w:val="28"/>
          <w:szCs w:val="28"/>
          <w:lang w:val="en-US"/>
        </w:rPr>
        <w:t>1</w:t>
      </w:r>
      <w:r w:rsidR="002061FF" w:rsidRPr="00D37174">
        <w:rPr>
          <w:rFonts w:ascii="Arial" w:hAnsi="Arial" w:cs="Arial"/>
          <w:b/>
          <w:bCs/>
          <w:sz w:val="32"/>
          <w:szCs w:val="32"/>
          <w:lang w:val="en-US"/>
        </w:rPr>
        <w:br/>
      </w:r>
      <w:r w:rsidR="00D37174">
        <w:rPr>
          <w:rFonts w:ascii="Arial" w:hAnsi="Arial" w:cs="Arial"/>
          <w:b/>
          <w:bCs/>
          <w:sz w:val="44"/>
          <w:szCs w:val="44"/>
          <w:lang w:val="en-US"/>
        </w:rPr>
        <w:t>AWARD-WINNING</w:t>
      </w:r>
      <w:r w:rsidR="003934A3" w:rsidRPr="00D37174">
        <w:rPr>
          <w:rFonts w:ascii="Arial" w:hAnsi="Arial" w:cs="Arial"/>
          <w:b/>
          <w:bCs/>
          <w:sz w:val="44"/>
          <w:szCs w:val="44"/>
          <w:lang w:val="en-US"/>
        </w:rPr>
        <w:t xml:space="preserve"> BODY-HORROR</w:t>
      </w:r>
      <w:r w:rsidR="002F172F" w:rsidRPr="00D37174">
        <w:rPr>
          <w:rFonts w:ascii="Arial" w:hAnsi="Arial" w:cs="Arial"/>
          <w:b/>
          <w:bCs/>
          <w:sz w:val="44"/>
          <w:szCs w:val="44"/>
          <w:lang w:val="en-US"/>
        </w:rPr>
        <w:t xml:space="preserve"> </w:t>
      </w:r>
      <w:r w:rsidR="00D37174">
        <w:rPr>
          <w:rFonts w:ascii="Arial" w:hAnsi="Arial" w:cs="Arial"/>
          <w:b/>
          <w:bCs/>
          <w:sz w:val="44"/>
          <w:szCs w:val="44"/>
          <w:lang w:val="en-US"/>
        </w:rPr>
        <w:t>“</w:t>
      </w:r>
      <w:r w:rsidR="00D37174" w:rsidRPr="00D37174">
        <w:rPr>
          <w:rFonts w:ascii="Arial" w:hAnsi="Arial" w:cs="Arial"/>
          <w:b/>
          <w:bCs/>
          <w:sz w:val="44"/>
          <w:szCs w:val="44"/>
          <w:lang w:val="en-US"/>
        </w:rPr>
        <w:t>TITANE</w:t>
      </w:r>
      <w:r w:rsidR="00D37174">
        <w:rPr>
          <w:rFonts w:ascii="Arial" w:hAnsi="Arial" w:cs="Arial"/>
          <w:b/>
          <w:bCs/>
          <w:sz w:val="44"/>
          <w:szCs w:val="44"/>
          <w:lang w:val="en-US"/>
        </w:rPr>
        <w:t>” OPENS</w:t>
      </w:r>
      <w:r w:rsidR="00D37174" w:rsidRPr="00D37174">
        <w:rPr>
          <w:rFonts w:ascii="Arial" w:hAnsi="Arial" w:cs="Arial"/>
          <w:b/>
          <w:bCs/>
          <w:sz w:val="44"/>
          <w:szCs w:val="44"/>
          <w:lang w:val="en-US"/>
        </w:rPr>
        <w:t xml:space="preserve"> SLASH FILM</w:t>
      </w:r>
      <w:r w:rsidR="00D37174">
        <w:rPr>
          <w:rFonts w:ascii="Arial" w:hAnsi="Arial" w:cs="Arial"/>
          <w:b/>
          <w:bCs/>
          <w:sz w:val="44"/>
          <w:szCs w:val="44"/>
          <w:lang w:val="en-US"/>
        </w:rPr>
        <w:t xml:space="preserve"> </w:t>
      </w:r>
      <w:r w:rsidR="00D37174" w:rsidRPr="00D37174">
        <w:rPr>
          <w:rFonts w:ascii="Arial" w:hAnsi="Arial" w:cs="Arial"/>
          <w:b/>
          <w:bCs/>
          <w:sz w:val="44"/>
          <w:szCs w:val="44"/>
          <w:lang w:val="en-US"/>
        </w:rPr>
        <w:t>FESTIVAL</w:t>
      </w:r>
      <w:r w:rsidR="003934A3" w:rsidRPr="00D37174">
        <w:rPr>
          <w:rFonts w:ascii="Arial" w:hAnsi="Arial" w:cs="Arial"/>
          <w:b/>
          <w:bCs/>
          <w:sz w:val="32"/>
          <w:szCs w:val="32"/>
          <w:lang w:val="en-US"/>
        </w:rPr>
        <w:br/>
      </w:r>
    </w:p>
    <w:p w14:paraId="6DB1002F" w14:textId="569ED802" w:rsidR="00B9716C" w:rsidRPr="00B9716C" w:rsidRDefault="00F573F9" w:rsidP="00B9716C">
      <w:pPr>
        <w:rPr>
          <w:rFonts w:ascii="Arial" w:hAnsi="Arial" w:cs="Arial"/>
          <w:b/>
          <w:bCs/>
          <w:color w:val="000000"/>
          <w:sz w:val="21"/>
          <w:szCs w:val="21"/>
          <w:lang w:val="en-US"/>
        </w:rPr>
      </w:pPr>
      <w:r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Vienna – </w:t>
      </w:r>
      <w:r w:rsidR="00D37174" w:rsidRPr="00D37174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From September </w:t>
      </w:r>
      <w:r w:rsidR="0081168D" w:rsidRPr="00D37174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23</w:t>
      </w:r>
      <w:r w:rsidR="00D37174" w:rsidRPr="00D37174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 through </w:t>
      </w:r>
      <w:r w:rsidR="0081168D" w:rsidRPr="00D37174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O</w:t>
      </w:r>
      <w:r w:rsidR="00D37174" w:rsidRPr="00D37174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c</w:t>
      </w:r>
      <w:r w:rsidR="0081168D" w:rsidRPr="00D37174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tober </w:t>
      </w:r>
      <w:r w:rsidR="00D37174" w:rsidRPr="00D37174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3, Vienna’s SLASH Film Festival invites a</w:t>
      </w:r>
      <w:r w:rsidR="00D37174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udiences on a </w:t>
      </w:r>
      <w:r w:rsidR="00B9716C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heart-stopping hell ride through the world of Fantastic Cinema. </w:t>
      </w:r>
      <w:r w:rsidR="00B9716C" w:rsidRPr="00B9716C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Opening the festival will be the Austrian premiere of t</w:t>
      </w:r>
      <w:r w:rsidR="00B9716C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he celebrated French body horror TITANE by Julia </w:t>
      </w:r>
      <w:proofErr w:type="spellStart"/>
      <w:r w:rsidR="00B9716C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Ducournau</w:t>
      </w:r>
      <w:proofErr w:type="spellEnd"/>
      <w:r w:rsidR="00B9716C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 (Palme d’Or, Cannes 2021). </w:t>
      </w:r>
      <w:r w:rsidR="00B9716C" w:rsidRPr="00B9716C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Closing it will be </w:t>
      </w:r>
      <w:proofErr w:type="spellStart"/>
      <w:r w:rsidR="00B9716C" w:rsidRPr="00B9716C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Valdimar</w:t>
      </w:r>
      <w:proofErr w:type="spellEnd"/>
      <w:r w:rsidR="00B9716C" w:rsidRPr="00B9716C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 </w:t>
      </w:r>
      <w:proofErr w:type="spellStart"/>
      <w:proofErr w:type="gramStart"/>
      <w:r w:rsidR="00B9716C" w:rsidRPr="00B9716C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Jóhannsson‘</w:t>
      </w:r>
      <w:proofErr w:type="gramEnd"/>
      <w:r w:rsidR="00B9716C" w:rsidRPr="00B9716C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s</w:t>
      </w:r>
      <w:proofErr w:type="spellEnd"/>
      <w:r w:rsidR="00B9716C" w:rsidRPr="00B9716C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 LAMB (Prize of Originalit</w:t>
      </w:r>
      <w:r w:rsidR="00A0474D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y at</w:t>
      </w:r>
      <w:r w:rsidR="00B9716C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 </w:t>
      </w:r>
      <w:r w:rsidR="00B9716C" w:rsidRPr="00B9716C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Un Certain Regard, Cannes 2021), </w:t>
      </w:r>
      <w:r w:rsidR="00B9716C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also an Austrian premiere</w:t>
      </w:r>
      <w:r w:rsidR="00B9716C" w:rsidRPr="00B9716C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. In its eleven days, the festival will show a tota</w:t>
      </w:r>
      <w:r w:rsidR="00B9716C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l of 25 short and 55 feature films in four locations around Vienna</w:t>
      </w:r>
      <w:r w:rsidR="00B9716C" w:rsidRPr="00B9716C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: </w:t>
      </w:r>
      <w:proofErr w:type="spellStart"/>
      <w:r w:rsidR="00B9716C" w:rsidRPr="00B9716C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Stadtkino</w:t>
      </w:r>
      <w:proofErr w:type="spellEnd"/>
      <w:r w:rsidR="00B9716C" w:rsidRPr="00B9716C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, </w:t>
      </w:r>
      <w:proofErr w:type="spellStart"/>
      <w:r w:rsidR="00B9716C" w:rsidRPr="00B9716C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Filmcasino</w:t>
      </w:r>
      <w:proofErr w:type="spellEnd"/>
      <w:r w:rsidR="00B9716C" w:rsidRPr="00B9716C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, METRO </w:t>
      </w:r>
      <w:proofErr w:type="spellStart"/>
      <w:r w:rsidR="00B9716C" w:rsidRPr="00B9716C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Kinokulturhaus</w:t>
      </w:r>
      <w:proofErr w:type="spellEnd"/>
      <w:r w:rsidR="00B9716C" w:rsidRPr="00B9716C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 und </w:t>
      </w:r>
      <w:proofErr w:type="spellStart"/>
      <w:r w:rsidR="00B9716C" w:rsidRPr="00B9716C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schikaneder</w:t>
      </w:r>
      <w:proofErr w:type="spellEnd"/>
      <w:r w:rsidR="00B9716C" w:rsidRPr="00B9716C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 Kino.</w:t>
      </w:r>
    </w:p>
    <w:p w14:paraId="3A6109C7" w14:textId="77777777" w:rsidR="00B9716C" w:rsidRPr="00B9716C" w:rsidRDefault="00B9716C" w:rsidP="00B9716C">
      <w:pPr>
        <w:rPr>
          <w:rFonts w:ascii="Arial" w:hAnsi="Arial" w:cs="Arial"/>
          <w:b/>
          <w:bCs/>
          <w:color w:val="000000"/>
          <w:sz w:val="21"/>
          <w:szCs w:val="21"/>
          <w:lang w:val="en-US"/>
        </w:rPr>
      </w:pPr>
    </w:p>
    <w:p w14:paraId="2E0729D1" w14:textId="77777777" w:rsidR="0081168D" w:rsidRDefault="0081168D" w:rsidP="0081168D">
      <w:pPr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710BE5BC" w14:textId="6E4F7C4C" w:rsidR="00E67FEB" w:rsidRPr="00A60351" w:rsidRDefault="0081168D" w:rsidP="0081168D">
      <w:pPr>
        <w:rPr>
          <w:rFonts w:ascii="Arial" w:hAnsi="Arial" w:cs="Arial"/>
          <w:color w:val="000000"/>
          <w:sz w:val="21"/>
          <w:szCs w:val="21"/>
          <w:lang w:val="en-US"/>
        </w:rPr>
      </w:pPr>
      <w:r w:rsidRPr="00E67FEB">
        <w:rPr>
          <w:rStyle w:val="Fett"/>
          <w:rFonts w:ascii="Arial" w:hAnsi="Arial" w:cs="Arial"/>
          <w:b/>
          <w:bCs/>
          <w:color w:val="000000"/>
          <w:sz w:val="21"/>
          <w:szCs w:val="21"/>
          <w:lang w:val="en-US"/>
        </w:rPr>
        <w:t>OPENING FILM: TITANE (</w:t>
      </w:r>
      <w:r w:rsidR="00E67FEB" w:rsidRPr="00E67FEB">
        <w:rPr>
          <w:rStyle w:val="Fett"/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Austrian </w:t>
      </w:r>
      <w:r w:rsidRPr="00E67FEB">
        <w:rPr>
          <w:rStyle w:val="Fett"/>
          <w:rFonts w:ascii="Arial" w:hAnsi="Arial" w:cs="Arial"/>
          <w:b/>
          <w:bCs/>
          <w:color w:val="000000"/>
          <w:sz w:val="21"/>
          <w:szCs w:val="21"/>
          <w:lang w:val="en-US"/>
        </w:rPr>
        <w:t>Premiere)</w:t>
      </w:r>
      <w:r w:rsidRPr="00E67FEB">
        <w:rPr>
          <w:rFonts w:ascii="Arial" w:hAnsi="Arial" w:cs="Arial"/>
          <w:color w:val="000000"/>
          <w:sz w:val="21"/>
          <w:szCs w:val="21"/>
          <w:lang w:val="en-US"/>
        </w:rPr>
        <w:br/>
      </w:r>
      <w:r w:rsidR="00A0474D">
        <w:rPr>
          <w:rFonts w:ascii="Arial" w:hAnsi="Arial" w:cs="Arial"/>
          <w:color w:val="000000"/>
          <w:sz w:val="21"/>
          <w:szCs w:val="21"/>
          <w:lang w:val="en-US"/>
        </w:rPr>
        <w:t xml:space="preserve">Year after year since its inception in 2010, </w:t>
      </w:r>
      <w:r w:rsidR="00E67FEB" w:rsidRPr="00E67FEB">
        <w:rPr>
          <w:rFonts w:ascii="Arial" w:hAnsi="Arial" w:cs="Arial"/>
          <w:color w:val="000000"/>
          <w:sz w:val="21"/>
          <w:szCs w:val="21"/>
          <w:lang w:val="en-US"/>
        </w:rPr>
        <w:t>SLASH Film Festival</w:t>
      </w:r>
      <w:r w:rsidR="00E67FEB">
        <w:rPr>
          <w:rFonts w:ascii="Arial" w:hAnsi="Arial" w:cs="Arial"/>
          <w:color w:val="000000"/>
          <w:sz w:val="21"/>
          <w:szCs w:val="21"/>
          <w:lang w:val="en-US"/>
        </w:rPr>
        <w:t>—Austria’s biggest Fantastic Cinema</w:t>
      </w:r>
      <w:r w:rsidR="00E67FEB" w:rsidRPr="00E67FEB">
        <w:rPr>
          <w:rFonts w:ascii="Arial" w:hAnsi="Arial" w:cs="Arial"/>
          <w:color w:val="000000"/>
          <w:sz w:val="21"/>
          <w:szCs w:val="21"/>
          <w:lang w:val="en-US"/>
        </w:rPr>
        <w:t xml:space="preserve"> </w:t>
      </w:r>
      <w:r w:rsidR="00E67FEB">
        <w:rPr>
          <w:rFonts w:ascii="Arial" w:hAnsi="Arial" w:cs="Arial"/>
          <w:color w:val="000000"/>
          <w:sz w:val="21"/>
          <w:szCs w:val="21"/>
          <w:lang w:val="en-US"/>
        </w:rPr>
        <w:t xml:space="preserve">event—has proven that horror, science fiction, and fantasy have long left the fringe realm in the world of cinema and have come to play a lead role. </w:t>
      </w:r>
      <w:r w:rsidR="00E67FEB" w:rsidRPr="00E67FEB">
        <w:rPr>
          <w:rFonts w:ascii="Arial" w:hAnsi="Arial" w:cs="Arial"/>
          <w:color w:val="000000"/>
          <w:sz w:val="21"/>
          <w:szCs w:val="21"/>
          <w:lang w:val="en-US"/>
        </w:rPr>
        <w:t>In this regard,</w:t>
      </w:r>
      <w:r w:rsidR="00A0474D">
        <w:rPr>
          <w:rFonts w:ascii="Arial" w:hAnsi="Arial" w:cs="Arial"/>
          <w:color w:val="000000"/>
          <w:sz w:val="21"/>
          <w:szCs w:val="21"/>
          <w:lang w:val="en-US"/>
        </w:rPr>
        <w:t xml:space="preserve"> there is hardly</w:t>
      </w:r>
      <w:r w:rsidR="00E67FEB" w:rsidRPr="00E67FEB">
        <w:rPr>
          <w:rFonts w:ascii="Arial" w:hAnsi="Arial" w:cs="Arial"/>
          <w:color w:val="000000"/>
          <w:sz w:val="21"/>
          <w:szCs w:val="21"/>
          <w:lang w:val="en-US"/>
        </w:rPr>
        <w:t xml:space="preserve"> a film better suit</w:t>
      </w:r>
      <w:r w:rsidR="00E67FEB">
        <w:rPr>
          <w:rFonts w:ascii="Arial" w:hAnsi="Arial" w:cs="Arial"/>
          <w:color w:val="000000"/>
          <w:sz w:val="21"/>
          <w:szCs w:val="21"/>
          <w:lang w:val="en-US"/>
        </w:rPr>
        <w:t>ed to open the festival’s twelfth edition than th</w:t>
      </w:r>
      <w:r w:rsidR="00A0474D">
        <w:rPr>
          <w:rFonts w:ascii="Arial" w:hAnsi="Arial" w:cs="Arial"/>
          <w:color w:val="000000"/>
          <w:sz w:val="21"/>
          <w:szCs w:val="21"/>
          <w:lang w:val="en-US"/>
        </w:rPr>
        <w:t>e</w:t>
      </w:r>
      <w:r w:rsidR="00E67FEB">
        <w:rPr>
          <w:rFonts w:ascii="Arial" w:hAnsi="Arial" w:cs="Arial"/>
          <w:color w:val="000000"/>
          <w:sz w:val="21"/>
          <w:szCs w:val="21"/>
          <w:lang w:val="en-US"/>
        </w:rPr>
        <w:t xml:space="preserve"> </w:t>
      </w:r>
      <w:r w:rsidR="00A60351">
        <w:rPr>
          <w:rFonts w:ascii="Arial" w:hAnsi="Arial" w:cs="Arial"/>
          <w:color w:val="000000"/>
          <w:sz w:val="21"/>
          <w:szCs w:val="21"/>
          <w:lang w:val="en-US"/>
        </w:rPr>
        <w:t xml:space="preserve">widely </w:t>
      </w:r>
      <w:r w:rsidR="00E67FEB">
        <w:rPr>
          <w:rFonts w:ascii="Arial" w:hAnsi="Arial" w:cs="Arial"/>
          <w:color w:val="000000"/>
          <w:sz w:val="21"/>
          <w:szCs w:val="21"/>
          <w:lang w:val="en-US"/>
        </w:rPr>
        <w:t>celebrated TITANE.</w:t>
      </w:r>
      <w:r w:rsidR="00A60351" w:rsidRPr="00A60351">
        <w:rPr>
          <w:lang w:val="en-US"/>
        </w:rPr>
        <w:t xml:space="preserve"> </w:t>
      </w:r>
      <w:r w:rsidR="00A60351" w:rsidRPr="00A60351">
        <w:rPr>
          <w:rFonts w:ascii="Arial" w:hAnsi="Arial" w:cs="Arial"/>
          <w:color w:val="000000"/>
          <w:sz w:val="21"/>
          <w:szCs w:val="21"/>
          <w:lang w:val="en-US"/>
        </w:rPr>
        <w:t xml:space="preserve">A treatise on identity and gender, machines and flesh, </w:t>
      </w:r>
      <w:r w:rsidR="00A60351" w:rsidRPr="00E67FEB">
        <w:rPr>
          <w:rFonts w:ascii="Arial" w:hAnsi="Arial" w:cs="Arial"/>
          <w:color w:val="000000"/>
          <w:sz w:val="21"/>
          <w:szCs w:val="21"/>
          <w:lang w:val="en-US"/>
        </w:rPr>
        <w:t xml:space="preserve">Julia </w:t>
      </w:r>
      <w:proofErr w:type="spellStart"/>
      <w:r w:rsidR="00A60351" w:rsidRPr="00E67FEB">
        <w:rPr>
          <w:rFonts w:ascii="Arial" w:hAnsi="Arial" w:cs="Arial"/>
          <w:color w:val="000000"/>
          <w:sz w:val="21"/>
          <w:szCs w:val="21"/>
          <w:lang w:val="en-US"/>
        </w:rPr>
        <w:t>Ducournau’s</w:t>
      </w:r>
      <w:proofErr w:type="spellEnd"/>
      <w:r w:rsidR="00A60351" w:rsidRPr="00E67FEB">
        <w:rPr>
          <w:rFonts w:ascii="Arial" w:hAnsi="Arial" w:cs="Arial"/>
          <w:color w:val="000000"/>
          <w:sz w:val="21"/>
          <w:szCs w:val="21"/>
          <w:lang w:val="en-US"/>
        </w:rPr>
        <w:t xml:space="preserve"> latest</w:t>
      </w:r>
      <w:r w:rsidR="00A0474D">
        <w:rPr>
          <w:rFonts w:ascii="Arial" w:hAnsi="Arial" w:cs="Arial"/>
          <w:color w:val="000000"/>
          <w:sz w:val="21"/>
          <w:szCs w:val="21"/>
          <w:lang w:val="en-US"/>
        </w:rPr>
        <w:t xml:space="preserve"> offering</w:t>
      </w:r>
      <w:r w:rsidR="00A60351" w:rsidRPr="00E67FEB">
        <w:rPr>
          <w:rFonts w:ascii="Arial" w:hAnsi="Arial" w:cs="Arial"/>
          <w:color w:val="000000"/>
          <w:sz w:val="21"/>
          <w:szCs w:val="21"/>
          <w:lang w:val="en-US"/>
        </w:rPr>
        <w:t xml:space="preserve"> </w:t>
      </w:r>
      <w:r w:rsidR="00A60351" w:rsidRPr="00A60351">
        <w:rPr>
          <w:rFonts w:ascii="Arial" w:hAnsi="Arial" w:cs="Arial"/>
          <w:color w:val="000000"/>
          <w:sz w:val="21"/>
          <w:szCs w:val="21"/>
          <w:lang w:val="en-US"/>
        </w:rPr>
        <w:t>ignites the next rocket stage in the body horror cosmos.</w:t>
      </w:r>
      <w:r w:rsidR="00E67FEB">
        <w:rPr>
          <w:rFonts w:ascii="Arial" w:hAnsi="Arial" w:cs="Arial"/>
          <w:color w:val="000000"/>
          <w:sz w:val="21"/>
          <w:szCs w:val="21"/>
          <w:lang w:val="en-US"/>
        </w:rPr>
        <w:t xml:space="preserve"> </w:t>
      </w:r>
      <w:r w:rsidR="00A60351">
        <w:rPr>
          <w:rFonts w:ascii="Arial" w:hAnsi="Arial" w:cs="Arial"/>
          <w:color w:val="000000"/>
          <w:sz w:val="21"/>
          <w:szCs w:val="21"/>
          <w:lang w:val="en-US"/>
        </w:rPr>
        <w:t>It is a</w:t>
      </w:r>
      <w:r w:rsidR="00A60351" w:rsidRPr="00A60351">
        <w:rPr>
          <w:rFonts w:ascii="Arial" w:hAnsi="Arial" w:cs="Arial"/>
          <w:color w:val="000000"/>
          <w:sz w:val="21"/>
          <w:szCs w:val="21"/>
          <w:lang w:val="en-US"/>
        </w:rPr>
        <w:t xml:space="preserve"> visionary provocation with unexpectedly tender undercurrents—as profound as it is vulgar. A timely movie for the ages</w:t>
      </w:r>
      <w:r w:rsidR="00884CC1">
        <w:rPr>
          <w:rFonts w:ascii="Arial" w:hAnsi="Arial" w:cs="Arial"/>
          <w:color w:val="000000"/>
          <w:sz w:val="21"/>
          <w:szCs w:val="21"/>
          <w:lang w:val="en-US"/>
        </w:rPr>
        <w:t xml:space="preserve">, </w:t>
      </w:r>
      <w:r w:rsidR="00A60351" w:rsidRPr="00A60351">
        <w:rPr>
          <w:rFonts w:ascii="Arial" w:hAnsi="Arial" w:cs="Arial"/>
          <w:color w:val="000000"/>
          <w:sz w:val="21"/>
          <w:szCs w:val="21"/>
          <w:lang w:val="en-US"/>
        </w:rPr>
        <w:t xml:space="preserve">and </w:t>
      </w:r>
      <w:r w:rsidR="00A60351">
        <w:rPr>
          <w:rFonts w:ascii="Arial" w:hAnsi="Arial" w:cs="Arial"/>
          <w:color w:val="000000"/>
          <w:sz w:val="21"/>
          <w:szCs w:val="21"/>
          <w:lang w:val="en-US"/>
        </w:rPr>
        <w:t>the</w:t>
      </w:r>
      <w:r w:rsidR="00A60351" w:rsidRPr="00A60351">
        <w:rPr>
          <w:rFonts w:ascii="Arial" w:hAnsi="Arial" w:cs="Arial"/>
          <w:color w:val="000000"/>
          <w:sz w:val="21"/>
          <w:szCs w:val="21"/>
          <w:lang w:val="en-US"/>
        </w:rPr>
        <w:t xml:space="preserve"> deserved w</w:t>
      </w:r>
      <w:r w:rsidR="00A60351">
        <w:rPr>
          <w:rFonts w:ascii="Arial" w:hAnsi="Arial" w:cs="Arial"/>
          <w:color w:val="000000"/>
          <w:sz w:val="21"/>
          <w:szCs w:val="21"/>
          <w:lang w:val="en-US"/>
        </w:rPr>
        <w:t xml:space="preserve">inner of this year’s Palme d’Or in Cannes. </w:t>
      </w:r>
      <w:r w:rsidR="00A60351" w:rsidRPr="00A60351">
        <w:rPr>
          <w:rFonts w:ascii="Arial" w:hAnsi="Arial" w:cs="Arial"/>
          <w:color w:val="000000"/>
          <w:sz w:val="21"/>
          <w:szCs w:val="21"/>
          <w:lang w:val="en-US"/>
        </w:rPr>
        <w:t xml:space="preserve">In cooperation with </w:t>
      </w:r>
      <w:hyperlink r:id="rId13" w:tgtFrame="_blank" w:history="1">
        <w:proofErr w:type="spellStart"/>
        <w:r w:rsidR="00A60351" w:rsidRPr="00A60351">
          <w:rPr>
            <w:rStyle w:val="Hyperlink"/>
            <w:rFonts w:ascii="Arial" w:hAnsi="Arial" w:cs="Arial"/>
            <w:sz w:val="21"/>
            <w:szCs w:val="21"/>
            <w:lang w:val="en-US"/>
          </w:rPr>
          <w:t>Stadtkino</w:t>
        </w:r>
        <w:proofErr w:type="spellEnd"/>
        <w:r w:rsidR="00A60351" w:rsidRPr="00A60351">
          <w:rPr>
            <w:rStyle w:val="Hyperlink"/>
            <w:rFonts w:ascii="Arial" w:hAnsi="Arial" w:cs="Arial"/>
            <w:sz w:val="21"/>
            <w:szCs w:val="21"/>
            <w:lang w:val="en-US"/>
          </w:rPr>
          <w:t xml:space="preserve"> </w:t>
        </w:r>
        <w:proofErr w:type="spellStart"/>
        <w:r w:rsidR="00A60351" w:rsidRPr="00A60351">
          <w:rPr>
            <w:rStyle w:val="Hyperlink"/>
            <w:rFonts w:ascii="Arial" w:hAnsi="Arial" w:cs="Arial"/>
            <w:sz w:val="21"/>
            <w:szCs w:val="21"/>
            <w:lang w:val="en-US"/>
          </w:rPr>
          <w:t>Filmverleih</w:t>
        </w:r>
        <w:proofErr w:type="spellEnd"/>
      </w:hyperlink>
      <w:r w:rsidR="00884CC1">
        <w:rPr>
          <w:rStyle w:val="apple-converted-space"/>
          <w:rFonts w:ascii="Arial" w:hAnsi="Arial" w:cs="Arial"/>
          <w:color w:val="000000"/>
          <w:sz w:val="21"/>
          <w:szCs w:val="21"/>
          <w:lang w:val="en-US"/>
        </w:rPr>
        <w:t xml:space="preserve">, </w:t>
      </w:r>
      <w:r w:rsidR="00A60351" w:rsidRPr="00A60351">
        <w:rPr>
          <w:rFonts w:ascii="Arial" w:hAnsi="Arial" w:cs="Arial"/>
          <w:color w:val="000000"/>
          <w:sz w:val="21"/>
          <w:szCs w:val="21"/>
          <w:lang w:val="en-US"/>
        </w:rPr>
        <w:t xml:space="preserve">SLASH presents the Austrian premiere of </w:t>
      </w:r>
      <w:r w:rsidR="00A60351" w:rsidRPr="00A60351">
        <w:rPr>
          <w:rStyle w:val="Fett"/>
          <w:rFonts w:ascii="Arial" w:hAnsi="Arial" w:cs="Arial"/>
          <w:color w:val="000000"/>
          <w:sz w:val="21"/>
          <w:szCs w:val="21"/>
          <w:lang w:val="en-US"/>
        </w:rPr>
        <w:t>TITANE on September 23 on t</w:t>
      </w:r>
      <w:r w:rsidR="00A60351">
        <w:rPr>
          <w:rStyle w:val="Fett"/>
          <w:rFonts w:ascii="Arial" w:hAnsi="Arial" w:cs="Arial"/>
          <w:color w:val="000000"/>
          <w:sz w:val="21"/>
          <w:szCs w:val="21"/>
          <w:lang w:val="en-US"/>
        </w:rPr>
        <w:t xml:space="preserve">he occasion of the festival opening at </w:t>
      </w:r>
      <w:proofErr w:type="spellStart"/>
      <w:r w:rsidR="00A60351" w:rsidRPr="00A60351">
        <w:rPr>
          <w:rFonts w:ascii="Arial" w:hAnsi="Arial" w:cs="Arial"/>
          <w:color w:val="000000"/>
          <w:sz w:val="21"/>
          <w:szCs w:val="21"/>
          <w:lang w:val="en-US"/>
        </w:rPr>
        <w:t>Stadtkino</w:t>
      </w:r>
      <w:proofErr w:type="spellEnd"/>
      <w:r w:rsidR="00A60351" w:rsidRPr="00A60351">
        <w:rPr>
          <w:rFonts w:ascii="Arial" w:hAnsi="Arial" w:cs="Arial"/>
          <w:color w:val="000000"/>
          <w:sz w:val="21"/>
          <w:szCs w:val="21"/>
          <w:lang w:val="en-US"/>
        </w:rPr>
        <w:t xml:space="preserve"> Wien (</w:t>
      </w:r>
      <w:r w:rsidR="00A60351">
        <w:rPr>
          <w:rFonts w:ascii="Arial" w:hAnsi="Arial" w:cs="Arial"/>
          <w:color w:val="000000"/>
          <w:sz w:val="21"/>
          <w:szCs w:val="21"/>
          <w:lang w:val="en-US"/>
        </w:rPr>
        <w:t>with additional screenings</w:t>
      </w:r>
      <w:r w:rsidR="00884CC1">
        <w:rPr>
          <w:rFonts w:ascii="Arial" w:hAnsi="Arial" w:cs="Arial"/>
          <w:color w:val="000000"/>
          <w:sz w:val="21"/>
          <w:szCs w:val="21"/>
          <w:lang w:val="en-US"/>
        </w:rPr>
        <w:t xml:space="preserve"> TBA</w:t>
      </w:r>
      <w:r w:rsidR="00A60351" w:rsidRPr="00A60351">
        <w:rPr>
          <w:rFonts w:ascii="Arial" w:hAnsi="Arial" w:cs="Arial"/>
          <w:color w:val="000000"/>
          <w:sz w:val="21"/>
          <w:szCs w:val="21"/>
          <w:lang w:val="en-US"/>
        </w:rPr>
        <w:t>).</w:t>
      </w:r>
    </w:p>
    <w:p w14:paraId="0B8A8BBE" w14:textId="77777777" w:rsidR="0081168D" w:rsidRPr="00884CC1" w:rsidRDefault="0081168D" w:rsidP="0081168D">
      <w:pPr>
        <w:rPr>
          <w:rFonts w:ascii="Arial" w:hAnsi="Arial" w:cs="Arial"/>
          <w:color w:val="000000"/>
          <w:sz w:val="21"/>
          <w:szCs w:val="21"/>
          <w:lang w:val="en-US"/>
        </w:rPr>
      </w:pPr>
    </w:p>
    <w:p w14:paraId="0221AABC" w14:textId="0DB47C2C" w:rsidR="00A60351" w:rsidRPr="00054BE0" w:rsidRDefault="00A60351" w:rsidP="00A60351">
      <w:pPr>
        <w:rPr>
          <w:rFonts w:ascii="Arial" w:hAnsi="Arial" w:cs="Arial"/>
          <w:color w:val="000000"/>
          <w:sz w:val="21"/>
          <w:szCs w:val="21"/>
          <w:lang w:val="en-US"/>
        </w:rPr>
      </w:pPr>
      <w:r w:rsidRPr="00A60351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CLOSING FILM: LAMB (Austrian Premiere)</w:t>
      </w:r>
      <w:r w:rsidRPr="00A60351">
        <w:rPr>
          <w:rFonts w:ascii="Arial" w:hAnsi="Arial" w:cs="Arial"/>
          <w:color w:val="000000"/>
          <w:sz w:val="21"/>
          <w:szCs w:val="21"/>
          <w:lang w:val="en-US"/>
        </w:rPr>
        <w:br/>
        <w:t>A second Cannes favorite has also made its way into this year’s SLASH program: </w:t>
      </w:r>
      <w:r w:rsidRPr="00A60351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LAMB</w:t>
      </w:r>
      <w:r w:rsidRPr="00A60351">
        <w:rPr>
          <w:rFonts w:ascii="Arial" w:hAnsi="Arial" w:cs="Arial"/>
          <w:color w:val="000000"/>
          <w:sz w:val="21"/>
          <w:szCs w:val="21"/>
          <w:lang w:val="en-US"/>
        </w:rPr>
        <w:t xml:space="preserve">, </w:t>
      </w:r>
      <w:r>
        <w:rPr>
          <w:rFonts w:ascii="Arial" w:hAnsi="Arial" w:cs="Arial"/>
          <w:color w:val="000000"/>
          <w:sz w:val="21"/>
          <w:szCs w:val="21"/>
          <w:lang w:val="en-US"/>
        </w:rPr>
        <w:t xml:space="preserve">the feature debut of Icelandic director </w:t>
      </w:r>
      <w:proofErr w:type="spellStart"/>
      <w:r w:rsidRPr="00A60351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Valdimar</w:t>
      </w:r>
      <w:proofErr w:type="spellEnd"/>
      <w:r w:rsidRPr="00A60351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 </w:t>
      </w:r>
      <w:proofErr w:type="spellStart"/>
      <w:r w:rsidRPr="00A60351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Jóhannsson</w:t>
      </w:r>
      <w:proofErr w:type="spellEnd"/>
      <w:r>
        <w:rPr>
          <w:rFonts w:ascii="Arial" w:hAnsi="Arial" w:cs="Arial"/>
          <w:color w:val="000000"/>
          <w:sz w:val="21"/>
          <w:szCs w:val="21"/>
          <w:lang w:val="en-US"/>
        </w:rPr>
        <w:t>, will close the festival</w:t>
      </w:r>
      <w:r w:rsidRPr="00A60351">
        <w:rPr>
          <w:rFonts w:ascii="Arial" w:hAnsi="Arial" w:cs="Arial"/>
          <w:color w:val="000000"/>
          <w:sz w:val="21"/>
          <w:szCs w:val="21"/>
          <w:lang w:val="en-US"/>
        </w:rPr>
        <w:t xml:space="preserve">. </w:t>
      </w:r>
      <w:r w:rsidR="00054BE0" w:rsidRPr="00054BE0">
        <w:rPr>
          <w:rFonts w:ascii="Arial" w:hAnsi="Arial" w:cs="Arial"/>
          <w:color w:val="000000"/>
          <w:sz w:val="21"/>
          <w:szCs w:val="21"/>
          <w:lang w:val="en-US"/>
        </w:rPr>
        <w:t>Bathed in</w:t>
      </w:r>
      <w:r w:rsidRPr="00054BE0">
        <w:rPr>
          <w:rFonts w:ascii="Arial" w:hAnsi="Arial" w:cs="Arial"/>
          <w:color w:val="000000"/>
          <w:sz w:val="21"/>
          <w:szCs w:val="21"/>
          <w:lang w:val="en-US"/>
        </w:rPr>
        <w:t xml:space="preserve"> mytholog</w:t>
      </w:r>
      <w:r w:rsidR="00054BE0" w:rsidRPr="00054BE0">
        <w:rPr>
          <w:rFonts w:ascii="Arial" w:hAnsi="Arial" w:cs="Arial"/>
          <w:color w:val="000000"/>
          <w:sz w:val="21"/>
          <w:szCs w:val="21"/>
          <w:lang w:val="en-US"/>
        </w:rPr>
        <w:t>ical</w:t>
      </w:r>
      <w:r w:rsidRPr="00054BE0">
        <w:rPr>
          <w:rFonts w:ascii="Arial" w:hAnsi="Arial" w:cs="Arial"/>
          <w:color w:val="000000"/>
          <w:sz w:val="21"/>
          <w:szCs w:val="21"/>
          <w:lang w:val="en-US"/>
        </w:rPr>
        <w:t xml:space="preserve"> and folkloristic</w:t>
      </w:r>
      <w:r w:rsidR="00054BE0" w:rsidRPr="00054BE0">
        <w:rPr>
          <w:rFonts w:ascii="Arial" w:hAnsi="Arial" w:cs="Arial"/>
          <w:color w:val="000000"/>
          <w:sz w:val="21"/>
          <w:szCs w:val="21"/>
          <w:lang w:val="en-US"/>
        </w:rPr>
        <w:t xml:space="preserve"> elements, this relationship drama is full of absurd humor with an ever-denser darkness looming</w:t>
      </w:r>
      <w:r w:rsidR="00054BE0">
        <w:rPr>
          <w:rFonts w:ascii="Arial" w:hAnsi="Arial" w:cs="Arial"/>
          <w:color w:val="000000"/>
          <w:sz w:val="21"/>
          <w:szCs w:val="21"/>
          <w:lang w:val="en-US"/>
        </w:rPr>
        <w:t xml:space="preserve"> on its horizon</w:t>
      </w:r>
      <w:r w:rsidR="00054BE0" w:rsidRPr="00054BE0">
        <w:rPr>
          <w:rFonts w:ascii="Arial" w:hAnsi="Arial" w:cs="Arial"/>
          <w:color w:val="000000"/>
          <w:sz w:val="21"/>
          <w:szCs w:val="21"/>
          <w:lang w:val="en-US"/>
        </w:rPr>
        <w:t xml:space="preserve">. </w:t>
      </w:r>
      <w:r w:rsidR="00054BE0">
        <w:rPr>
          <w:rFonts w:ascii="Arial" w:hAnsi="Arial" w:cs="Arial"/>
          <w:color w:val="000000"/>
          <w:sz w:val="21"/>
          <w:szCs w:val="21"/>
          <w:lang w:val="en-US"/>
        </w:rPr>
        <w:t xml:space="preserve">It was awarded the Prize of Originality at the Un Certain Regard strand of this year’s </w:t>
      </w:r>
      <w:r w:rsidRPr="00054BE0">
        <w:rPr>
          <w:rFonts w:ascii="Arial" w:hAnsi="Arial" w:cs="Arial"/>
          <w:color w:val="000000"/>
          <w:sz w:val="21"/>
          <w:szCs w:val="21"/>
          <w:lang w:val="en-US"/>
        </w:rPr>
        <w:t xml:space="preserve">Cannes </w:t>
      </w:r>
      <w:r w:rsidR="00054BE0">
        <w:rPr>
          <w:rFonts w:ascii="Arial" w:hAnsi="Arial" w:cs="Arial"/>
          <w:color w:val="000000"/>
          <w:sz w:val="21"/>
          <w:szCs w:val="21"/>
          <w:lang w:val="en-US"/>
        </w:rPr>
        <w:t>Film Festival</w:t>
      </w:r>
      <w:r w:rsidRPr="00054BE0">
        <w:rPr>
          <w:rFonts w:ascii="Arial" w:hAnsi="Arial" w:cs="Arial"/>
          <w:color w:val="000000"/>
          <w:sz w:val="21"/>
          <w:szCs w:val="21"/>
          <w:lang w:val="en-US"/>
        </w:rPr>
        <w:t>.</w:t>
      </w:r>
    </w:p>
    <w:p w14:paraId="23145E66" w14:textId="77777777" w:rsidR="0081168D" w:rsidRDefault="0081168D" w:rsidP="0081168D">
      <w:pPr>
        <w:rPr>
          <w:rFonts w:ascii="Arial" w:hAnsi="Arial" w:cs="Arial"/>
          <w:color w:val="000000"/>
          <w:sz w:val="21"/>
          <w:szCs w:val="21"/>
        </w:rPr>
      </w:pPr>
    </w:p>
    <w:p w14:paraId="5E55E6D3" w14:textId="4F5829C6" w:rsidR="00054BE0" w:rsidRPr="0081168D" w:rsidRDefault="00054BE0" w:rsidP="00054BE0">
      <w:r>
        <w:rPr>
          <w:rFonts w:ascii="Arial" w:hAnsi="Arial" w:cs="Arial"/>
          <w:b/>
          <w:bCs/>
          <w:color w:val="000000"/>
          <w:sz w:val="21"/>
          <w:szCs w:val="21"/>
        </w:rPr>
        <w:t>FEATURE COMPETITION</w:t>
      </w:r>
    </w:p>
    <w:p w14:paraId="4DF1C247" w14:textId="16188E46" w:rsidR="00054BE0" w:rsidRPr="00054BE0" w:rsidRDefault="00054BE0" w:rsidP="00054BE0">
      <w:pPr>
        <w:rPr>
          <w:rFonts w:ascii="Arial" w:hAnsi="Arial" w:cs="Arial"/>
          <w:color w:val="000000"/>
          <w:sz w:val="21"/>
          <w:szCs w:val="21"/>
          <w:lang w:val="en-US"/>
        </w:rPr>
      </w:pPr>
      <w:r w:rsidRPr="00054BE0">
        <w:rPr>
          <w:rFonts w:ascii="Arial" w:hAnsi="Arial" w:cs="Arial"/>
          <w:color w:val="000000"/>
          <w:sz w:val="21"/>
          <w:szCs w:val="21"/>
          <w:lang w:val="en-US"/>
        </w:rPr>
        <w:t>It is not only award-winning productions that are featured at SLASH—the film festival a</w:t>
      </w:r>
      <w:r>
        <w:rPr>
          <w:rFonts w:ascii="Arial" w:hAnsi="Arial" w:cs="Arial"/>
          <w:color w:val="000000"/>
          <w:sz w:val="21"/>
          <w:szCs w:val="21"/>
          <w:lang w:val="en-US"/>
        </w:rPr>
        <w:t xml:space="preserve">lso serves as a </w:t>
      </w:r>
      <w:proofErr w:type="gramStart"/>
      <w:r w:rsidR="00884CC1">
        <w:rPr>
          <w:rFonts w:ascii="Arial" w:hAnsi="Arial" w:cs="Arial"/>
          <w:color w:val="000000"/>
          <w:sz w:val="21"/>
          <w:szCs w:val="21"/>
          <w:lang w:val="en-US"/>
        </w:rPr>
        <w:t>stepping stone</w:t>
      </w:r>
      <w:proofErr w:type="gramEnd"/>
      <w:r>
        <w:rPr>
          <w:rFonts w:ascii="Arial" w:hAnsi="Arial" w:cs="Arial"/>
          <w:color w:val="000000"/>
          <w:sz w:val="21"/>
          <w:szCs w:val="21"/>
          <w:lang w:val="en-US"/>
        </w:rPr>
        <w:t xml:space="preserve"> for up-and-coming, (still) relatively unknown directing talents. This year, the feature competition will present a selection of twelve current international titles. The winner, chosen by a high-caliber jury, will be announced on the closing night before the screening of LAMB.</w:t>
      </w:r>
    </w:p>
    <w:p w14:paraId="54117651" w14:textId="2085067E" w:rsidR="0081168D" w:rsidRDefault="0081168D" w:rsidP="0081168D">
      <w:pPr>
        <w:rPr>
          <w:rFonts w:ascii="Arial" w:hAnsi="Arial" w:cs="Arial"/>
          <w:color w:val="000000"/>
          <w:sz w:val="21"/>
          <w:szCs w:val="21"/>
        </w:rPr>
      </w:pPr>
    </w:p>
    <w:p w14:paraId="267D3259" w14:textId="729EBAF7" w:rsidR="00054BE0" w:rsidRPr="00385C2F" w:rsidRDefault="00054BE0" w:rsidP="0081168D">
      <w:pPr>
        <w:rPr>
          <w:rFonts w:ascii="Arial" w:hAnsi="Arial" w:cs="Arial"/>
          <w:color w:val="000000"/>
          <w:sz w:val="21"/>
          <w:szCs w:val="21"/>
          <w:lang w:val="en-US"/>
        </w:rPr>
      </w:pPr>
      <w:r w:rsidRPr="00054BE0">
        <w:rPr>
          <w:rFonts w:ascii="Arial" w:hAnsi="Arial" w:cs="Arial"/>
          <w:color w:val="000000"/>
          <w:sz w:val="21"/>
          <w:szCs w:val="21"/>
          <w:lang w:val="en-US"/>
        </w:rPr>
        <w:t xml:space="preserve">Showing in competition is </w:t>
      </w:r>
      <w:r w:rsidRPr="00054BE0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TEDDY</w:t>
      </w:r>
      <w:r w:rsidRPr="00054BE0">
        <w:rPr>
          <w:rFonts w:ascii="Arial" w:hAnsi="Arial" w:cs="Arial"/>
          <w:color w:val="000000"/>
          <w:sz w:val="21"/>
          <w:szCs w:val="21"/>
          <w:lang w:val="en-US"/>
        </w:rPr>
        <w:t>, the feature debut of th</w:t>
      </w:r>
      <w:r>
        <w:rPr>
          <w:rFonts w:ascii="Arial" w:hAnsi="Arial" w:cs="Arial"/>
          <w:color w:val="000000"/>
          <w:sz w:val="21"/>
          <w:szCs w:val="21"/>
          <w:lang w:val="en-US"/>
        </w:rPr>
        <w:t xml:space="preserve">e French brothers </w:t>
      </w:r>
      <w:proofErr w:type="spellStart"/>
      <w:r w:rsidRPr="00054BE0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Ludovic</w:t>
      </w:r>
      <w:proofErr w:type="spellEnd"/>
      <w:r w:rsidRPr="00054BE0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 </w:t>
      </w:r>
      <w:r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a</w:t>
      </w:r>
      <w:r w:rsidRPr="00054BE0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nd Zoran </w:t>
      </w:r>
      <w:proofErr w:type="spellStart"/>
      <w:r w:rsidRPr="00054BE0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Boukherma</w:t>
      </w:r>
      <w:proofErr w:type="spellEnd"/>
      <w:r w:rsidRPr="00054BE0">
        <w:rPr>
          <w:rFonts w:ascii="Arial" w:hAnsi="Arial" w:cs="Arial"/>
          <w:color w:val="000000"/>
          <w:sz w:val="21"/>
          <w:szCs w:val="21"/>
          <w:lang w:val="en-US"/>
        </w:rPr>
        <w:t xml:space="preserve">. The character-driven, witty combination of coming-of-(r)age and werewolf motifs nestled in a quirky, loveable satire about provincial life, </w:t>
      </w:r>
      <w:r w:rsidR="00884CC1">
        <w:rPr>
          <w:rFonts w:ascii="Arial" w:hAnsi="Arial" w:cs="Arial"/>
          <w:color w:val="000000"/>
          <w:sz w:val="21"/>
          <w:szCs w:val="21"/>
          <w:lang w:val="en-US"/>
        </w:rPr>
        <w:t xml:space="preserve">is </w:t>
      </w:r>
      <w:r w:rsidRPr="00054BE0">
        <w:rPr>
          <w:rFonts w:ascii="Arial" w:hAnsi="Arial" w:cs="Arial"/>
          <w:color w:val="000000"/>
          <w:sz w:val="21"/>
          <w:szCs w:val="21"/>
          <w:lang w:val="en-US"/>
        </w:rPr>
        <w:t>animated by occasional (and all the more outrageous) bursts of gore.</w:t>
      </w:r>
      <w:r>
        <w:rPr>
          <w:rFonts w:ascii="Arial" w:hAnsi="Arial" w:cs="Arial"/>
          <w:color w:val="000000"/>
          <w:sz w:val="21"/>
          <w:szCs w:val="21"/>
          <w:lang w:val="en-US"/>
        </w:rPr>
        <w:t xml:space="preserve"> </w:t>
      </w:r>
      <w:r w:rsidR="00385C2F">
        <w:rPr>
          <w:rFonts w:ascii="Arial" w:hAnsi="Arial" w:cs="Arial"/>
          <w:color w:val="000000"/>
          <w:sz w:val="21"/>
          <w:szCs w:val="21"/>
          <w:lang w:val="en-US"/>
        </w:rPr>
        <w:t xml:space="preserve">In the Canadian production </w:t>
      </w:r>
      <w:r w:rsidR="00385C2F" w:rsidRPr="00385C2F">
        <w:rPr>
          <w:rFonts w:ascii="Arial" w:hAnsi="Arial" w:cs="Arial"/>
          <w:b/>
          <w:color w:val="000000"/>
          <w:sz w:val="21"/>
          <w:szCs w:val="21"/>
          <w:lang w:val="en-US"/>
        </w:rPr>
        <w:t>VIOLATION</w:t>
      </w:r>
      <w:r w:rsidR="00385C2F">
        <w:rPr>
          <w:rFonts w:ascii="Arial" w:hAnsi="Arial" w:cs="Arial"/>
          <w:color w:val="000000"/>
          <w:sz w:val="21"/>
          <w:szCs w:val="21"/>
          <w:lang w:val="en-US"/>
        </w:rPr>
        <w:t>, d</w:t>
      </w:r>
      <w:r w:rsidRPr="00385C2F">
        <w:rPr>
          <w:rFonts w:ascii="Arial" w:hAnsi="Arial" w:cs="Arial"/>
          <w:color w:val="000000"/>
          <w:sz w:val="21"/>
          <w:szCs w:val="21"/>
          <w:lang w:val="en-US"/>
        </w:rPr>
        <w:t>irecting duo</w:t>
      </w:r>
      <w:r w:rsidR="00385C2F" w:rsidRPr="00385C2F">
        <w:rPr>
          <w:rFonts w:ascii="Arial" w:hAnsi="Arial" w:cs="Arial"/>
          <w:color w:val="000000"/>
          <w:sz w:val="21"/>
          <w:szCs w:val="21"/>
          <w:lang w:val="en-US"/>
        </w:rPr>
        <w:t xml:space="preserve"> </w:t>
      </w:r>
      <w:r w:rsidRPr="00385C2F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Madeleine Sims-</w:t>
      </w:r>
      <w:r w:rsidRPr="00385C2F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lastRenderedPageBreak/>
        <w:t xml:space="preserve">Fewer und Dusty </w:t>
      </w:r>
      <w:proofErr w:type="spellStart"/>
      <w:r w:rsidRPr="00385C2F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Mancinelli</w:t>
      </w:r>
      <w:proofErr w:type="spellEnd"/>
      <w:r w:rsidR="00385C2F" w:rsidRPr="00385C2F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 </w:t>
      </w:r>
      <w:r w:rsidR="00385C2F" w:rsidRPr="00385C2F">
        <w:rPr>
          <w:rFonts w:ascii="Arial" w:hAnsi="Arial" w:cs="Arial"/>
          <w:color w:val="000000"/>
          <w:sz w:val="21"/>
          <w:szCs w:val="21"/>
          <w:lang w:val="en-US"/>
        </w:rPr>
        <w:t>take the corset of the rape revenge drama, including the fantasies it promotes and pushes, and ground them in unflinching realism.</w:t>
      </w:r>
      <w:r w:rsidR="00385C2F">
        <w:rPr>
          <w:rFonts w:ascii="Arial" w:hAnsi="Arial" w:cs="Arial"/>
          <w:color w:val="000000"/>
          <w:sz w:val="21"/>
          <w:szCs w:val="21"/>
          <w:lang w:val="en-US"/>
        </w:rPr>
        <w:t xml:space="preserve"> The result is </w:t>
      </w:r>
      <w:r w:rsidR="00385C2F" w:rsidRPr="00385C2F">
        <w:rPr>
          <w:rFonts w:ascii="Arial" w:hAnsi="Arial" w:cs="Arial"/>
          <w:color w:val="000000"/>
          <w:sz w:val="21"/>
          <w:szCs w:val="21"/>
          <w:lang w:val="en-US"/>
        </w:rPr>
        <w:t>a morally ambivalent, fundamentally contradictory experience.</w:t>
      </w:r>
      <w:r w:rsidR="00385C2F">
        <w:rPr>
          <w:rFonts w:ascii="Arial" w:hAnsi="Arial" w:cs="Arial"/>
          <w:color w:val="000000"/>
          <w:sz w:val="21"/>
          <w:szCs w:val="21"/>
          <w:lang w:val="en-US"/>
        </w:rPr>
        <w:t xml:space="preserve"> </w:t>
      </w:r>
      <w:proofErr w:type="gramStart"/>
      <w:r w:rsidR="00385C2F" w:rsidRPr="00385C2F">
        <w:rPr>
          <w:rFonts w:ascii="Arial" w:hAnsi="Arial" w:cs="Arial"/>
          <w:color w:val="000000"/>
          <w:sz w:val="21"/>
          <w:szCs w:val="21"/>
          <w:lang w:val="en-US"/>
        </w:rPr>
        <w:t>Also</w:t>
      </w:r>
      <w:proofErr w:type="gramEnd"/>
      <w:r w:rsidR="00385C2F" w:rsidRPr="00385C2F">
        <w:rPr>
          <w:rFonts w:ascii="Arial" w:hAnsi="Arial" w:cs="Arial"/>
          <w:color w:val="000000"/>
          <w:sz w:val="21"/>
          <w:szCs w:val="21"/>
          <w:lang w:val="en-US"/>
        </w:rPr>
        <w:t xml:space="preserve"> in competition: </w:t>
      </w:r>
      <w:r w:rsidRPr="00385C2F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Rob </w:t>
      </w:r>
      <w:proofErr w:type="spellStart"/>
      <w:r w:rsidRPr="00385C2F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Jabbaz</w:t>
      </w:r>
      <w:r w:rsidRPr="00385C2F">
        <w:rPr>
          <w:rFonts w:ascii="Arial" w:hAnsi="Arial" w:cs="Arial"/>
          <w:color w:val="000000"/>
          <w:sz w:val="21"/>
          <w:szCs w:val="21"/>
          <w:lang w:val="en-US"/>
        </w:rPr>
        <w:t>’</w:t>
      </w:r>
      <w:r w:rsidR="00385C2F" w:rsidRPr="00385C2F">
        <w:rPr>
          <w:rFonts w:ascii="Arial" w:hAnsi="Arial" w:cs="Arial"/>
          <w:color w:val="000000"/>
          <w:sz w:val="21"/>
          <w:szCs w:val="21"/>
          <w:lang w:val="en-US"/>
        </w:rPr>
        <w:t>s</w:t>
      </w:r>
      <w:proofErr w:type="spellEnd"/>
      <w:r w:rsidRPr="00385C2F">
        <w:rPr>
          <w:rFonts w:ascii="Arial" w:hAnsi="Arial" w:cs="Arial"/>
          <w:color w:val="000000"/>
          <w:sz w:val="21"/>
          <w:szCs w:val="21"/>
          <w:lang w:val="en-US"/>
        </w:rPr>
        <w:t xml:space="preserve"> </w:t>
      </w:r>
      <w:r w:rsidR="00884CC1">
        <w:rPr>
          <w:rFonts w:ascii="Arial" w:hAnsi="Arial" w:cs="Arial"/>
          <w:color w:val="000000"/>
          <w:sz w:val="21"/>
          <w:szCs w:val="21"/>
          <w:lang w:val="en-US"/>
        </w:rPr>
        <w:t xml:space="preserve">Taiwanese </w:t>
      </w:r>
      <w:r w:rsidR="00385C2F" w:rsidRPr="00385C2F">
        <w:rPr>
          <w:rFonts w:ascii="Arial" w:hAnsi="Arial" w:cs="Arial"/>
          <w:color w:val="000000"/>
          <w:sz w:val="21"/>
          <w:szCs w:val="21"/>
          <w:lang w:val="en-US"/>
        </w:rPr>
        <w:t xml:space="preserve">masterpiece </w:t>
      </w:r>
      <w:r w:rsidRPr="00385C2F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THE SADNESS</w:t>
      </w:r>
      <w:r w:rsidR="00884CC1">
        <w:rPr>
          <w:rFonts w:ascii="Arial" w:hAnsi="Arial" w:cs="Arial"/>
          <w:color w:val="000000"/>
          <w:sz w:val="21"/>
          <w:szCs w:val="21"/>
          <w:lang w:val="en-US"/>
        </w:rPr>
        <w:t>,</w:t>
      </w:r>
      <w:r w:rsidR="00385C2F">
        <w:rPr>
          <w:rFonts w:ascii="Arial" w:hAnsi="Arial" w:cs="Arial"/>
          <w:color w:val="000000"/>
          <w:sz w:val="21"/>
          <w:szCs w:val="21"/>
          <w:lang w:val="en-US"/>
        </w:rPr>
        <w:t xml:space="preserve"> </w:t>
      </w:r>
      <w:r w:rsidR="00385C2F" w:rsidRPr="00385C2F">
        <w:rPr>
          <w:rFonts w:ascii="Arial" w:hAnsi="Arial" w:cs="Arial"/>
          <w:color w:val="000000"/>
          <w:sz w:val="21"/>
          <w:szCs w:val="21"/>
          <w:lang w:val="en-US"/>
        </w:rPr>
        <w:t xml:space="preserve">a frenetic, hard-hitting zombie thriller with fantastic analog gore effects and </w:t>
      </w:r>
      <w:r w:rsidR="00385C2F">
        <w:rPr>
          <w:rFonts w:ascii="Arial" w:hAnsi="Arial" w:cs="Arial"/>
          <w:color w:val="000000"/>
          <w:sz w:val="21"/>
          <w:szCs w:val="21"/>
          <w:lang w:val="en-US"/>
        </w:rPr>
        <w:t xml:space="preserve">a </w:t>
      </w:r>
      <w:r w:rsidR="00385C2F" w:rsidRPr="00385C2F">
        <w:rPr>
          <w:rFonts w:ascii="Arial" w:hAnsi="Arial" w:cs="Arial"/>
          <w:color w:val="000000"/>
          <w:sz w:val="21"/>
          <w:szCs w:val="21"/>
          <w:lang w:val="en-US"/>
        </w:rPr>
        <w:t xml:space="preserve">melancholy, sentimental </w:t>
      </w:r>
      <w:r w:rsidR="00385C2F">
        <w:rPr>
          <w:rFonts w:ascii="Arial" w:hAnsi="Arial" w:cs="Arial"/>
          <w:color w:val="000000"/>
          <w:sz w:val="21"/>
          <w:szCs w:val="21"/>
          <w:lang w:val="en-US"/>
        </w:rPr>
        <w:t>undertone.</w:t>
      </w:r>
    </w:p>
    <w:p w14:paraId="19054BF2" w14:textId="77777777" w:rsidR="0081168D" w:rsidRDefault="0081168D" w:rsidP="0081168D">
      <w:pPr>
        <w:rPr>
          <w:rFonts w:ascii="Arial" w:hAnsi="Arial" w:cs="Arial"/>
          <w:color w:val="000000"/>
          <w:sz w:val="21"/>
          <w:szCs w:val="21"/>
        </w:rPr>
      </w:pPr>
    </w:p>
    <w:p w14:paraId="67226EC9" w14:textId="3966AC41" w:rsidR="00A0474D" w:rsidRPr="00A0474D" w:rsidRDefault="00385C2F" w:rsidP="0081168D">
      <w:pPr>
        <w:rPr>
          <w:rFonts w:ascii="Arial" w:hAnsi="Arial" w:cs="Arial"/>
          <w:color w:val="000000"/>
          <w:sz w:val="21"/>
          <w:szCs w:val="21"/>
          <w:lang w:val="en-US"/>
        </w:rPr>
      </w:pPr>
      <w:r w:rsidRPr="00385C2F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EVEN MORE FANTASTIC THINGS</w:t>
      </w:r>
      <w:r w:rsidRPr="00385C2F">
        <w:rPr>
          <w:rFonts w:ascii="Arial" w:hAnsi="Arial" w:cs="Arial"/>
          <w:color w:val="000000"/>
          <w:sz w:val="21"/>
          <w:szCs w:val="21"/>
          <w:lang w:val="en-US"/>
        </w:rPr>
        <w:br/>
        <w:t>Th</w:t>
      </w:r>
      <w:r>
        <w:rPr>
          <w:rFonts w:ascii="Arial" w:hAnsi="Arial" w:cs="Arial"/>
          <w:color w:val="000000"/>
          <w:sz w:val="21"/>
          <w:szCs w:val="21"/>
          <w:lang w:val="en-US"/>
        </w:rPr>
        <w:t xml:space="preserve">e regular festival program also gathers numerous fantastic </w:t>
      </w:r>
      <w:proofErr w:type="gramStart"/>
      <w:r>
        <w:rPr>
          <w:rFonts w:ascii="Arial" w:hAnsi="Arial" w:cs="Arial"/>
          <w:color w:val="000000"/>
          <w:sz w:val="21"/>
          <w:szCs w:val="21"/>
          <w:lang w:val="en-US"/>
        </w:rPr>
        <w:t>film</w:t>
      </w:r>
      <w:proofErr w:type="gramEnd"/>
      <w:r>
        <w:rPr>
          <w:rFonts w:ascii="Arial" w:hAnsi="Arial" w:cs="Arial"/>
          <w:color w:val="000000"/>
          <w:sz w:val="21"/>
          <w:szCs w:val="21"/>
          <w:lang w:val="en-US"/>
        </w:rPr>
        <w:t xml:space="preserve"> highlights this year. </w:t>
      </w:r>
      <w:r w:rsidRPr="00385C2F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PRISONERS OF THE GHOSTLAND</w:t>
      </w:r>
      <w:r w:rsidRPr="00385C2F">
        <w:rPr>
          <w:rFonts w:ascii="Arial" w:hAnsi="Arial" w:cs="Arial"/>
          <w:color w:val="000000"/>
          <w:sz w:val="21"/>
          <w:szCs w:val="21"/>
          <w:lang w:val="en-US"/>
        </w:rPr>
        <w:t> marks our screen reunion with SL</w:t>
      </w:r>
      <w:r>
        <w:rPr>
          <w:rFonts w:ascii="Arial" w:hAnsi="Arial" w:cs="Arial"/>
          <w:color w:val="000000"/>
          <w:sz w:val="21"/>
          <w:szCs w:val="21"/>
          <w:lang w:val="en-US"/>
        </w:rPr>
        <w:t xml:space="preserve">ASH 2018’s guest of honor, Nicolas Cage. </w:t>
      </w:r>
      <w:r w:rsidRPr="00385C2F">
        <w:rPr>
          <w:rFonts w:ascii="Arial" w:hAnsi="Arial" w:cs="Arial"/>
          <w:color w:val="000000"/>
          <w:sz w:val="21"/>
          <w:szCs w:val="21"/>
          <w:lang w:val="en-US"/>
        </w:rPr>
        <w:t xml:space="preserve">The first English-language outing </w:t>
      </w:r>
      <w:r w:rsidR="00884CC1">
        <w:rPr>
          <w:rFonts w:ascii="Arial" w:hAnsi="Arial" w:cs="Arial"/>
          <w:color w:val="000000"/>
          <w:sz w:val="21"/>
          <w:szCs w:val="21"/>
          <w:lang w:val="en-US"/>
        </w:rPr>
        <w:t>of</w:t>
      </w:r>
      <w:r w:rsidRPr="00385C2F">
        <w:rPr>
          <w:rFonts w:ascii="Arial" w:hAnsi="Arial" w:cs="Arial"/>
          <w:color w:val="000000"/>
          <w:sz w:val="21"/>
          <w:szCs w:val="21"/>
          <w:lang w:val="en-US"/>
        </w:rPr>
        <w:t xml:space="preserve"> Japanese cult director</w:t>
      </w:r>
      <w:r w:rsidRPr="00385C2F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 Sion </w:t>
      </w:r>
      <w:proofErr w:type="spellStart"/>
      <w:r w:rsidRPr="00385C2F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Sono</w:t>
      </w:r>
      <w:proofErr w:type="spellEnd"/>
      <w:r w:rsidRPr="00385C2F">
        <w:rPr>
          <w:rFonts w:ascii="Arial" w:hAnsi="Arial" w:cs="Arial"/>
          <w:color w:val="000000"/>
          <w:sz w:val="21"/>
          <w:szCs w:val="21"/>
          <w:lang w:val="en-US"/>
        </w:rPr>
        <w:t xml:space="preserve">, </w:t>
      </w:r>
      <w:r w:rsidR="00884CC1">
        <w:rPr>
          <w:rFonts w:ascii="Arial" w:hAnsi="Arial" w:cs="Arial"/>
          <w:color w:val="000000"/>
          <w:sz w:val="21"/>
          <w:szCs w:val="21"/>
          <w:lang w:val="en-US"/>
        </w:rPr>
        <w:t>starring</w:t>
      </w:r>
      <w:r w:rsidRPr="00385C2F">
        <w:rPr>
          <w:rFonts w:ascii="Arial" w:hAnsi="Arial" w:cs="Arial"/>
          <w:color w:val="000000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000000"/>
          <w:sz w:val="21"/>
          <w:szCs w:val="21"/>
          <w:lang w:val="en-US"/>
        </w:rPr>
        <w:t>C</w:t>
      </w:r>
      <w:r w:rsidRPr="00385C2F">
        <w:rPr>
          <w:rFonts w:ascii="Arial" w:hAnsi="Arial" w:cs="Arial"/>
          <w:color w:val="000000"/>
          <w:sz w:val="21"/>
          <w:szCs w:val="21"/>
          <w:lang w:val="en-US"/>
        </w:rPr>
        <w:t>age in the leading ro</w:t>
      </w:r>
      <w:r>
        <w:rPr>
          <w:rFonts w:ascii="Arial" w:hAnsi="Arial" w:cs="Arial"/>
          <w:color w:val="000000"/>
          <w:sz w:val="21"/>
          <w:szCs w:val="21"/>
          <w:lang w:val="en-US"/>
        </w:rPr>
        <w:t xml:space="preserve">le, is </w:t>
      </w:r>
      <w:r w:rsidRPr="00385C2F">
        <w:rPr>
          <w:rFonts w:ascii="Arial" w:hAnsi="Arial" w:cs="Arial"/>
          <w:color w:val="000000"/>
          <w:sz w:val="21"/>
          <w:szCs w:val="21"/>
          <w:lang w:val="en-US"/>
        </w:rPr>
        <w:t>a summit of eccentric giants in a surreal post-apocalypse—as exhilarating as it is depressing, as demented as it is visionary</w:t>
      </w:r>
      <w:r>
        <w:rPr>
          <w:rFonts w:ascii="Arial" w:hAnsi="Arial" w:cs="Arial"/>
          <w:color w:val="000000"/>
          <w:sz w:val="21"/>
          <w:szCs w:val="21"/>
          <w:lang w:val="en-US"/>
        </w:rPr>
        <w:t>.</w:t>
      </w:r>
      <w:r w:rsidR="00A0474D">
        <w:rPr>
          <w:rFonts w:ascii="Arial" w:hAnsi="Arial" w:cs="Arial"/>
          <w:color w:val="000000"/>
          <w:sz w:val="21"/>
          <w:szCs w:val="21"/>
          <w:lang w:val="en-US"/>
        </w:rPr>
        <w:t xml:space="preserve"> S</w:t>
      </w:r>
      <w:r w:rsidRPr="00385C2F">
        <w:rPr>
          <w:rFonts w:ascii="Arial" w:hAnsi="Arial" w:cs="Arial"/>
          <w:color w:val="000000"/>
          <w:sz w:val="21"/>
          <w:szCs w:val="21"/>
          <w:lang w:val="en-US"/>
        </w:rPr>
        <w:t>omewhat jollier fare is served in</w:t>
      </w:r>
      <w:r w:rsidRPr="00385C2F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 Josh Ruben</w:t>
      </w:r>
      <w:r w:rsidRPr="00385C2F">
        <w:rPr>
          <w:rFonts w:ascii="Arial" w:hAnsi="Arial" w:cs="Arial"/>
          <w:bCs/>
          <w:color w:val="000000"/>
          <w:sz w:val="21"/>
          <w:szCs w:val="21"/>
          <w:lang w:val="en-US"/>
        </w:rPr>
        <w:t>’</w:t>
      </w:r>
      <w:r w:rsidRPr="00385C2F">
        <w:rPr>
          <w:rFonts w:ascii="Arial" w:hAnsi="Arial" w:cs="Arial"/>
          <w:color w:val="000000"/>
          <w:sz w:val="21"/>
          <w:szCs w:val="21"/>
          <w:lang w:val="en-US"/>
        </w:rPr>
        <w:t>s</w:t>
      </w:r>
      <w:r w:rsidR="00A0474D">
        <w:rPr>
          <w:rFonts w:ascii="Arial" w:hAnsi="Arial" w:cs="Arial"/>
          <w:color w:val="000000"/>
          <w:sz w:val="21"/>
          <w:szCs w:val="21"/>
          <w:lang w:val="en-US"/>
        </w:rPr>
        <w:t xml:space="preserve"> banter-driven </w:t>
      </w:r>
      <w:r w:rsidRPr="00385C2F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WEREWOLVES WITHIN</w:t>
      </w:r>
      <w:r w:rsidR="00A0474D">
        <w:rPr>
          <w:rFonts w:ascii="Arial" w:hAnsi="Arial" w:cs="Arial"/>
          <w:color w:val="000000"/>
          <w:sz w:val="21"/>
          <w:szCs w:val="21"/>
          <w:lang w:val="en-US"/>
        </w:rPr>
        <w:t xml:space="preserve">—a laid-back whodunnit, in which a blizzard </w:t>
      </w:r>
      <w:r w:rsidR="00A0474D" w:rsidRPr="00A0474D">
        <w:rPr>
          <w:rFonts w:ascii="Arial" w:hAnsi="Arial" w:cs="Arial"/>
          <w:color w:val="000000"/>
          <w:sz w:val="21"/>
          <w:szCs w:val="21"/>
          <w:lang w:val="en-US"/>
        </w:rPr>
        <w:t xml:space="preserve">traps </w:t>
      </w:r>
      <w:r w:rsidR="00A0474D">
        <w:rPr>
          <w:rFonts w:ascii="Arial" w:hAnsi="Arial" w:cs="Arial"/>
          <w:color w:val="000000"/>
          <w:sz w:val="21"/>
          <w:szCs w:val="21"/>
          <w:lang w:val="en-US"/>
        </w:rPr>
        <w:t>some</w:t>
      </w:r>
      <w:r w:rsidR="00A0474D" w:rsidRPr="00A0474D">
        <w:rPr>
          <w:rFonts w:ascii="Arial" w:hAnsi="Arial" w:cs="Arial"/>
          <w:color w:val="000000"/>
          <w:sz w:val="21"/>
          <w:szCs w:val="21"/>
          <w:lang w:val="en-US"/>
        </w:rPr>
        <w:t xml:space="preserve"> townsfolk in a lodge</w:t>
      </w:r>
      <w:r w:rsidR="00A0474D">
        <w:rPr>
          <w:rFonts w:ascii="Arial" w:hAnsi="Arial" w:cs="Arial"/>
          <w:color w:val="000000"/>
          <w:sz w:val="21"/>
          <w:szCs w:val="21"/>
          <w:lang w:val="en-US"/>
        </w:rPr>
        <w:t xml:space="preserve"> to</w:t>
      </w:r>
      <w:r w:rsidR="00A0474D" w:rsidRPr="00A0474D">
        <w:rPr>
          <w:rFonts w:ascii="Arial" w:hAnsi="Arial" w:cs="Arial"/>
          <w:color w:val="000000"/>
          <w:sz w:val="21"/>
          <w:szCs w:val="21"/>
          <w:lang w:val="en-US"/>
        </w:rPr>
        <w:t xml:space="preserve"> discuss the question: Who among them is the werewolf?</w:t>
      </w:r>
      <w:r w:rsidR="00A0474D">
        <w:rPr>
          <w:rFonts w:ascii="Arial" w:hAnsi="Arial" w:cs="Arial"/>
          <w:color w:val="000000"/>
          <w:sz w:val="21"/>
          <w:szCs w:val="21"/>
          <w:lang w:val="en-US"/>
        </w:rPr>
        <w:t xml:space="preserve"> An especially brilliant gem in the festival’s animation section is </w:t>
      </w:r>
      <w:r w:rsidR="00A0474D" w:rsidRPr="00A0474D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MAD GOD</w:t>
      </w:r>
      <w:r w:rsidR="00A0474D" w:rsidRPr="00A0474D">
        <w:rPr>
          <w:rFonts w:ascii="Arial" w:hAnsi="Arial" w:cs="Arial"/>
          <w:color w:val="000000"/>
          <w:sz w:val="21"/>
          <w:szCs w:val="21"/>
          <w:lang w:val="en-US"/>
        </w:rPr>
        <w:t>. </w:t>
      </w:r>
      <w:r w:rsidR="00A0474D" w:rsidRPr="00A0474D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Phil </w:t>
      </w:r>
      <w:proofErr w:type="spellStart"/>
      <w:r w:rsidR="00A0474D" w:rsidRPr="00A0474D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Tippett</w:t>
      </w:r>
      <w:proofErr w:type="spellEnd"/>
      <w:r w:rsidR="00A0474D" w:rsidRPr="00A0474D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 </w:t>
      </w:r>
      <w:r w:rsidR="00A0474D" w:rsidRPr="00A0474D">
        <w:rPr>
          <w:rFonts w:ascii="Arial" w:hAnsi="Arial" w:cs="Arial"/>
          <w:color w:val="000000"/>
          <w:sz w:val="21"/>
          <w:szCs w:val="21"/>
          <w:lang w:val="en-US"/>
        </w:rPr>
        <w:t>is a legend of analog effects and h</w:t>
      </w:r>
      <w:r w:rsidR="00A0474D">
        <w:rPr>
          <w:rFonts w:ascii="Arial" w:hAnsi="Arial" w:cs="Arial"/>
          <w:color w:val="000000"/>
          <w:sz w:val="21"/>
          <w:szCs w:val="21"/>
          <w:lang w:val="en-US"/>
        </w:rPr>
        <w:t>as played a considerable role in shaping twentieth-century pop culture with his work in movies like STAR WARS or JURASSIC PARK.</w:t>
      </w:r>
      <w:r w:rsidR="00884CC1">
        <w:rPr>
          <w:rFonts w:ascii="Arial" w:hAnsi="Arial" w:cs="Arial"/>
          <w:color w:val="000000"/>
          <w:sz w:val="21"/>
          <w:szCs w:val="21"/>
          <w:lang w:val="en-US"/>
        </w:rPr>
        <w:t xml:space="preserve"> </w:t>
      </w:r>
      <w:r w:rsidR="00884CC1" w:rsidRPr="00884CC1">
        <w:rPr>
          <w:rFonts w:ascii="Arial" w:hAnsi="Arial" w:cs="Arial"/>
          <w:color w:val="000000"/>
          <w:sz w:val="21"/>
          <w:szCs w:val="21"/>
          <w:lang w:val="en-US"/>
        </w:rPr>
        <w:t>MAD GOD marks the first time he empties an entire cornucopia of his own ideas, visions, dreams, and nightmares into the audience’s brains</w:t>
      </w:r>
      <w:r w:rsidR="00884CC1">
        <w:rPr>
          <w:rFonts w:ascii="Arial" w:hAnsi="Arial" w:cs="Arial"/>
          <w:color w:val="000000"/>
          <w:sz w:val="21"/>
          <w:szCs w:val="21"/>
          <w:lang w:val="en-US"/>
        </w:rPr>
        <w:t xml:space="preserve">. A </w:t>
      </w:r>
      <w:r w:rsidR="00884CC1" w:rsidRPr="00884CC1">
        <w:rPr>
          <w:rFonts w:ascii="Arial" w:hAnsi="Arial" w:cs="Arial"/>
          <w:color w:val="000000"/>
          <w:sz w:val="21"/>
          <w:szCs w:val="21"/>
          <w:lang w:val="en-US"/>
        </w:rPr>
        <w:t>no-holds-barred, unconscionable masterpiece brimming with life</w:t>
      </w:r>
      <w:r w:rsidR="00884CC1">
        <w:rPr>
          <w:rFonts w:ascii="Arial" w:hAnsi="Arial" w:cs="Arial"/>
          <w:color w:val="000000"/>
          <w:sz w:val="21"/>
          <w:szCs w:val="21"/>
          <w:lang w:val="en-US"/>
        </w:rPr>
        <w:t>—</w:t>
      </w:r>
      <w:r w:rsidR="00514D4C">
        <w:rPr>
          <w:rFonts w:ascii="Arial" w:hAnsi="Arial" w:cs="Arial"/>
          <w:color w:val="000000"/>
          <w:sz w:val="21"/>
          <w:szCs w:val="21"/>
          <w:lang w:val="en-US"/>
        </w:rPr>
        <w:t xml:space="preserve">and therefore </w:t>
      </w:r>
      <w:r w:rsidR="00884CC1">
        <w:rPr>
          <w:rFonts w:ascii="Arial" w:hAnsi="Arial" w:cs="Arial"/>
          <w:color w:val="000000"/>
          <w:sz w:val="21"/>
          <w:szCs w:val="21"/>
          <w:lang w:val="en-US"/>
        </w:rPr>
        <w:t>perfect for the SLASH Film Festival</w:t>
      </w:r>
      <w:r w:rsidR="00514D4C">
        <w:rPr>
          <w:rFonts w:ascii="Arial" w:hAnsi="Arial" w:cs="Arial"/>
          <w:color w:val="000000"/>
          <w:sz w:val="21"/>
          <w:szCs w:val="21"/>
          <w:lang w:val="en-US"/>
        </w:rPr>
        <w:t>.</w:t>
      </w:r>
    </w:p>
    <w:p w14:paraId="695702DC" w14:textId="77777777" w:rsidR="0081168D" w:rsidRDefault="0081168D" w:rsidP="0081168D">
      <w:pPr>
        <w:rPr>
          <w:rFonts w:ascii="Arial" w:hAnsi="Arial" w:cs="Arial"/>
          <w:color w:val="000000"/>
          <w:sz w:val="21"/>
          <w:szCs w:val="21"/>
        </w:rPr>
      </w:pPr>
    </w:p>
    <w:p w14:paraId="4A159CC5" w14:textId="77777777" w:rsidR="0081168D" w:rsidRPr="0081168D" w:rsidRDefault="0081168D" w:rsidP="0081168D"/>
    <w:p w14:paraId="3A2C0C28" w14:textId="72DE128A" w:rsidR="0081168D" w:rsidRDefault="00A0474D" w:rsidP="0081168D">
      <w:pPr>
        <w:rPr>
          <w:rStyle w:val="Hervorhebung"/>
          <w:rFonts w:ascii="Arial" w:hAnsi="Arial" w:cs="Arial"/>
          <w:b w:val="0"/>
          <w:bCs w:val="0"/>
          <w:color w:val="000000"/>
          <w:sz w:val="21"/>
          <w:szCs w:val="21"/>
        </w:rPr>
      </w:pPr>
      <w:r w:rsidRPr="00A0474D">
        <w:rPr>
          <w:rStyle w:val="Hervorhebung"/>
          <w:rFonts w:ascii="Arial" w:hAnsi="Arial" w:cs="Arial"/>
          <w:b w:val="0"/>
          <w:bCs w:val="0"/>
          <w:color w:val="000000"/>
          <w:sz w:val="21"/>
          <w:szCs w:val="21"/>
          <w:lang w:val="en-US"/>
        </w:rPr>
        <w:t>The festival’s entire film program including sa</w:t>
      </w:r>
      <w:r>
        <w:rPr>
          <w:rStyle w:val="Hervorhebung"/>
          <w:rFonts w:ascii="Arial" w:hAnsi="Arial" w:cs="Arial"/>
          <w:b w:val="0"/>
          <w:bCs w:val="0"/>
          <w:color w:val="000000"/>
          <w:sz w:val="21"/>
          <w:szCs w:val="21"/>
          <w:lang w:val="en-US"/>
        </w:rPr>
        <w:t xml:space="preserve">tellite events will be available at </w:t>
      </w:r>
      <w:hyperlink r:id="rId14" w:history="1">
        <w:r w:rsidRPr="00A0474D">
          <w:rPr>
            <w:rStyle w:val="Hyperlink"/>
            <w:rFonts w:ascii="Arial" w:hAnsi="Arial" w:cs="Arial"/>
            <w:b/>
            <w:bCs/>
            <w:sz w:val="21"/>
            <w:szCs w:val="21"/>
            <w:lang w:val="en-US"/>
          </w:rPr>
          <w:t>www.slashfilmfestival.com</w:t>
        </w:r>
      </w:hyperlink>
      <w:r w:rsidRPr="00A0474D">
        <w:rPr>
          <w:rStyle w:val="Hervorhebung"/>
          <w:rFonts w:ascii="Arial" w:hAnsi="Arial" w:cs="Arial"/>
          <w:b w:val="0"/>
          <w:bCs w:val="0"/>
          <w:color w:val="000000"/>
          <w:sz w:val="21"/>
          <w:szCs w:val="21"/>
          <w:lang w:val="en-US"/>
        </w:rPr>
        <w:t> </w:t>
      </w:r>
      <w:r>
        <w:rPr>
          <w:rStyle w:val="Hervorhebung"/>
          <w:rFonts w:ascii="Arial" w:hAnsi="Arial" w:cs="Arial"/>
          <w:b w:val="0"/>
          <w:bCs w:val="0"/>
          <w:color w:val="000000"/>
          <w:sz w:val="21"/>
          <w:szCs w:val="21"/>
          <w:lang w:val="en-US"/>
        </w:rPr>
        <w:t>starting September 13, 2021</w:t>
      </w:r>
      <w:r w:rsidR="0081168D" w:rsidRPr="00A0474D">
        <w:rPr>
          <w:rStyle w:val="Hervorhebung"/>
          <w:rFonts w:ascii="Arial" w:hAnsi="Arial" w:cs="Arial"/>
          <w:b w:val="0"/>
          <w:bCs w:val="0"/>
          <w:color w:val="000000"/>
          <w:sz w:val="21"/>
          <w:szCs w:val="21"/>
          <w:lang w:val="en-US"/>
        </w:rPr>
        <w:t xml:space="preserve">. </w:t>
      </w:r>
      <w:r w:rsidR="0081168D" w:rsidRPr="0081168D">
        <w:rPr>
          <w:rStyle w:val="Hervorhebung"/>
          <w:rFonts w:ascii="Arial" w:hAnsi="Arial" w:cs="Arial"/>
          <w:b w:val="0"/>
          <w:bCs w:val="0"/>
          <w:color w:val="000000"/>
          <w:sz w:val="21"/>
          <w:szCs w:val="21"/>
        </w:rPr>
        <w:t>Ticket</w:t>
      </w:r>
      <w:r>
        <w:rPr>
          <w:rStyle w:val="Hervorhebung"/>
          <w:rFonts w:ascii="Arial" w:hAnsi="Arial" w:cs="Arial"/>
          <w:b w:val="0"/>
          <w:bCs w:val="0"/>
          <w:color w:val="000000"/>
          <w:sz w:val="21"/>
          <w:szCs w:val="21"/>
        </w:rPr>
        <w:t xml:space="preserve"> </w:t>
      </w:r>
      <w:proofErr w:type="spellStart"/>
      <w:r>
        <w:rPr>
          <w:rStyle w:val="Hervorhebung"/>
          <w:rFonts w:ascii="Arial" w:hAnsi="Arial" w:cs="Arial"/>
          <w:b w:val="0"/>
          <w:bCs w:val="0"/>
          <w:color w:val="000000"/>
          <w:sz w:val="21"/>
          <w:szCs w:val="21"/>
        </w:rPr>
        <w:t>presale</w:t>
      </w:r>
      <w:proofErr w:type="spellEnd"/>
      <w:r>
        <w:rPr>
          <w:rStyle w:val="Hervorhebung"/>
          <w:rFonts w:ascii="Arial" w:hAnsi="Arial" w:cs="Arial"/>
          <w:b w:val="0"/>
          <w:bCs w:val="0"/>
          <w:color w:val="000000"/>
          <w:sz w:val="21"/>
          <w:szCs w:val="21"/>
        </w:rPr>
        <w:t xml:space="preserve"> </w:t>
      </w:r>
      <w:proofErr w:type="spellStart"/>
      <w:r>
        <w:rPr>
          <w:rStyle w:val="Hervorhebung"/>
          <w:rFonts w:ascii="Arial" w:hAnsi="Arial" w:cs="Arial"/>
          <w:b w:val="0"/>
          <w:bCs w:val="0"/>
          <w:color w:val="000000"/>
          <w:sz w:val="21"/>
          <w:szCs w:val="21"/>
        </w:rPr>
        <w:t>starts</w:t>
      </w:r>
      <w:proofErr w:type="spellEnd"/>
      <w:r w:rsidR="0081168D" w:rsidRPr="0081168D">
        <w:rPr>
          <w:rStyle w:val="Hervorhebung"/>
          <w:rFonts w:ascii="Arial" w:hAnsi="Arial" w:cs="Arial"/>
          <w:b w:val="0"/>
          <w:bCs w:val="0"/>
          <w:color w:val="000000"/>
          <w:sz w:val="21"/>
          <w:szCs w:val="21"/>
        </w:rPr>
        <w:t xml:space="preserve"> September</w:t>
      </w:r>
      <w:r>
        <w:rPr>
          <w:rStyle w:val="Hervorhebung"/>
          <w:rFonts w:ascii="Arial" w:hAnsi="Arial" w:cs="Arial"/>
          <w:b w:val="0"/>
          <w:bCs w:val="0"/>
          <w:color w:val="000000"/>
          <w:sz w:val="21"/>
          <w:szCs w:val="21"/>
        </w:rPr>
        <w:t xml:space="preserve"> 17</w:t>
      </w:r>
      <w:r w:rsidR="0081168D" w:rsidRPr="0081168D">
        <w:rPr>
          <w:rStyle w:val="Hervorhebung"/>
          <w:rFonts w:ascii="Arial" w:hAnsi="Arial" w:cs="Arial"/>
          <w:b w:val="0"/>
          <w:bCs w:val="0"/>
          <w:color w:val="000000"/>
          <w:sz w:val="21"/>
          <w:szCs w:val="21"/>
        </w:rPr>
        <w:t>.</w:t>
      </w:r>
    </w:p>
    <w:p w14:paraId="4C7A2A40" w14:textId="05B3B0D8" w:rsidR="007101F9" w:rsidRDefault="007101F9" w:rsidP="0081168D">
      <w:pPr>
        <w:rPr>
          <w:rStyle w:val="Hervorhebung"/>
          <w:rFonts w:ascii="Arial" w:hAnsi="Arial" w:cs="Arial"/>
          <w:b w:val="0"/>
          <w:bCs w:val="0"/>
          <w:color w:val="000000"/>
          <w:sz w:val="21"/>
          <w:szCs w:val="21"/>
        </w:rPr>
      </w:pPr>
    </w:p>
    <w:p w14:paraId="200CBC37" w14:textId="30E3CE1B" w:rsidR="007101F9" w:rsidRPr="003F0D4A" w:rsidRDefault="007101F9" w:rsidP="007101F9">
      <w:pPr>
        <w:rPr>
          <w:rFonts w:ascii="Calibri" w:hAnsi="Calibri" w:cs="Calibri"/>
          <w:b/>
          <w:bCs/>
          <w:color w:val="000000"/>
          <w:lang w:val="en-US"/>
        </w:rPr>
      </w:pPr>
      <w:r w:rsidRPr="002A5C7A">
        <w:rPr>
          <w:rStyle w:val="Fett"/>
          <w:rFonts w:ascii="Calibri" w:hAnsi="Calibri" w:cs="Calibri"/>
          <w:b/>
          <w:bCs/>
          <w:color w:val="000000"/>
          <w:u w:val="single"/>
          <w:lang w:val="en-US"/>
        </w:rPr>
        <w:t>Media contact:</w:t>
      </w:r>
      <w:r w:rsidRPr="002A5C7A">
        <w:rPr>
          <w:rFonts w:ascii="Calibri" w:hAnsi="Calibri" w:cs="Calibri"/>
          <w:b/>
          <w:bCs/>
          <w:color w:val="000000"/>
          <w:lang w:val="en-US"/>
        </w:rPr>
        <w:br/>
        <w:t xml:space="preserve">Sabrina </w:t>
      </w:r>
      <w:proofErr w:type="spellStart"/>
      <w:r w:rsidRPr="002A5C7A">
        <w:rPr>
          <w:rFonts w:ascii="Calibri" w:hAnsi="Calibri" w:cs="Calibri"/>
          <w:b/>
          <w:bCs/>
          <w:color w:val="000000"/>
          <w:lang w:val="en-US"/>
        </w:rPr>
        <w:t>Gmeiner</w:t>
      </w:r>
      <w:proofErr w:type="spellEnd"/>
      <w:r w:rsidRPr="002A5C7A">
        <w:rPr>
          <w:rFonts w:ascii="Calibri" w:hAnsi="Calibri" w:cs="Calibri"/>
          <w:b/>
          <w:bCs/>
          <w:color w:val="000000"/>
          <w:lang w:val="en-US"/>
        </w:rPr>
        <w:t>, press@slashfilmfestival.com, +43 676 6812925</w:t>
      </w:r>
      <w:r>
        <w:rPr>
          <w:rFonts w:ascii="Calibri" w:hAnsi="Calibri" w:cs="Calibri"/>
          <w:b/>
          <w:bCs/>
          <w:color w:val="000000"/>
          <w:lang w:val="en-US"/>
        </w:rPr>
        <w:br/>
      </w:r>
      <w:r w:rsidRPr="002A5C7A">
        <w:rPr>
          <w:rFonts w:ascii="Calibri" w:hAnsi="Calibri" w:cs="Calibri"/>
          <w:b/>
          <w:bCs/>
          <w:color w:val="000000"/>
          <w:lang w:val="en-US"/>
        </w:rPr>
        <w:br/>
      </w:r>
      <w:r w:rsidRPr="002A5C7A">
        <w:rPr>
          <w:rStyle w:val="Fett"/>
          <w:rFonts w:ascii="Calibri" w:hAnsi="Calibri" w:cs="Calibri"/>
          <w:b/>
          <w:bCs/>
          <w:color w:val="000000"/>
          <w:lang w:val="en-US"/>
        </w:rPr>
        <w:t xml:space="preserve">12th SLASH </w:t>
      </w:r>
      <w:proofErr w:type="spellStart"/>
      <w:r w:rsidRPr="002A5C7A">
        <w:rPr>
          <w:rStyle w:val="Fett"/>
          <w:rFonts w:ascii="Calibri" w:hAnsi="Calibri" w:cs="Calibri"/>
          <w:b/>
          <w:bCs/>
          <w:color w:val="000000"/>
          <w:lang w:val="en-US"/>
        </w:rPr>
        <w:t>Filmfestival</w:t>
      </w:r>
      <w:proofErr w:type="spellEnd"/>
      <w:r w:rsidRPr="002A5C7A">
        <w:rPr>
          <w:rFonts w:ascii="Calibri" w:hAnsi="Calibri" w:cs="Calibri"/>
          <w:b/>
          <w:bCs/>
          <w:color w:val="000000"/>
          <w:lang w:val="en-US"/>
        </w:rPr>
        <w:br/>
      </w:r>
      <w:proofErr w:type="gramStart"/>
      <w:r w:rsidRPr="002A5C7A">
        <w:rPr>
          <w:rStyle w:val="Fett"/>
          <w:rFonts w:ascii="Calibri" w:hAnsi="Calibri" w:cs="Calibri"/>
          <w:b/>
          <w:bCs/>
          <w:color w:val="000000"/>
          <w:lang w:val="en-US"/>
        </w:rPr>
        <w:t>September,</w:t>
      </w:r>
      <w:proofErr w:type="gramEnd"/>
      <w:r w:rsidRPr="002A5C7A">
        <w:rPr>
          <w:rStyle w:val="Fett"/>
          <w:rFonts w:ascii="Calibri" w:hAnsi="Calibri" w:cs="Calibri"/>
          <w:b/>
          <w:bCs/>
          <w:color w:val="000000"/>
          <w:lang w:val="en-US"/>
        </w:rPr>
        <w:t xml:space="preserve"> 23 through October 3, 2021</w:t>
      </w:r>
      <w:r w:rsidRPr="002A5C7A">
        <w:rPr>
          <w:rFonts w:ascii="Calibri" w:hAnsi="Calibri" w:cs="Calibri"/>
          <w:b/>
          <w:bCs/>
          <w:color w:val="000000"/>
          <w:lang w:val="en-US"/>
        </w:rPr>
        <w:br/>
      </w:r>
      <w:proofErr w:type="spellStart"/>
      <w:r w:rsidRPr="002A5C7A">
        <w:rPr>
          <w:rStyle w:val="Fett"/>
          <w:rFonts w:ascii="Calibri" w:hAnsi="Calibri" w:cs="Calibri"/>
          <w:b/>
          <w:bCs/>
          <w:color w:val="000000"/>
          <w:lang w:val="en-US"/>
        </w:rPr>
        <w:t>Filmcasino</w:t>
      </w:r>
      <w:proofErr w:type="spellEnd"/>
      <w:r w:rsidRPr="002A5C7A">
        <w:rPr>
          <w:rStyle w:val="Fett"/>
          <w:rFonts w:ascii="Calibri" w:hAnsi="Calibri" w:cs="Calibri"/>
          <w:b/>
          <w:bCs/>
          <w:color w:val="000000"/>
          <w:lang w:val="en-US"/>
        </w:rPr>
        <w:t>, METRO </w:t>
      </w:r>
      <w:proofErr w:type="spellStart"/>
      <w:r w:rsidRPr="002A5C7A">
        <w:rPr>
          <w:rStyle w:val="Fett"/>
          <w:rFonts w:ascii="Calibri" w:hAnsi="Calibri" w:cs="Calibri"/>
          <w:b/>
          <w:bCs/>
          <w:color w:val="000000"/>
          <w:lang w:val="en-US"/>
        </w:rPr>
        <w:t>Kinokulturhaus</w:t>
      </w:r>
      <w:proofErr w:type="spellEnd"/>
      <w:r w:rsidRPr="002A5C7A">
        <w:rPr>
          <w:rStyle w:val="Fett"/>
          <w:rFonts w:ascii="Calibri" w:hAnsi="Calibri" w:cs="Calibri"/>
          <w:b/>
          <w:bCs/>
          <w:color w:val="000000"/>
          <w:lang w:val="en-US"/>
        </w:rPr>
        <w:t xml:space="preserve">, Schikaneder, </w:t>
      </w:r>
      <w:proofErr w:type="spellStart"/>
      <w:r w:rsidRPr="002A5C7A">
        <w:rPr>
          <w:rStyle w:val="Fett"/>
          <w:rFonts w:ascii="Calibri" w:hAnsi="Calibri" w:cs="Calibri"/>
          <w:b/>
          <w:bCs/>
          <w:color w:val="000000"/>
          <w:lang w:val="en-US"/>
        </w:rPr>
        <w:t>Stadtkino</w:t>
      </w:r>
      <w:proofErr w:type="spellEnd"/>
    </w:p>
    <w:p w14:paraId="59940EE8" w14:textId="77777777" w:rsidR="007101F9" w:rsidRPr="00A0474D" w:rsidRDefault="007101F9" w:rsidP="0081168D">
      <w:pPr>
        <w:rPr>
          <w:rFonts w:ascii="Arial" w:hAnsi="Arial" w:cs="Arial"/>
          <w:i/>
          <w:iCs/>
          <w:color w:val="000000"/>
          <w:spacing w:val="10"/>
          <w:sz w:val="21"/>
          <w:szCs w:val="21"/>
          <w:lang w:val="en-US"/>
        </w:rPr>
      </w:pPr>
    </w:p>
    <w:p w14:paraId="46DB2529" w14:textId="6D9F3CD7" w:rsidR="00CE1938" w:rsidRDefault="00CE1938" w:rsidP="0081168D">
      <w:pPr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7928C079" w14:textId="77777777" w:rsidR="00F573F9" w:rsidRDefault="00F573F9">
      <w:pPr>
        <w:spacing w:after="200" w:line="276" w:lineRule="auto"/>
        <w:rPr>
          <w:rStyle w:val="Fett"/>
          <w:rFonts w:ascii="Arial" w:hAnsi="Arial" w:cs="Arial"/>
          <w:b/>
          <w:bCs/>
          <w:color w:val="000000"/>
          <w:sz w:val="28"/>
          <w:szCs w:val="28"/>
        </w:rPr>
      </w:pPr>
      <w:r>
        <w:rPr>
          <w:rStyle w:val="Fett"/>
          <w:rFonts w:ascii="Arial" w:hAnsi="Arial" w:cs="Arial"/>
          <w:b/>
          <w:bCs/>
          <w:color w:val="000000"/>
          <w:sz w:val="28"/>
          <w:szCs w:val="28"/>
        </w:rPr>
        <w:br w:type="page"/>
      </w:r>
    </w:p>
    <w:p w14:paraId="121A6B36" w14:textId="37C77037" w:rsidR="00F573F9" w:rsidRPr="00195D9D" w:rsidRDefault="00F573F9" w:rsidP="00F573F9">
      <w:pPr>
        <w:rPr>
          <w:rStyle w:val="Fett"/>
          <w:rFonts w:ascii="Arial" w:hAnsi="Arial" w:cs="Arial"/>
          <w:b/>
          <w:bCs/>
          <w:color w:val="000000"/>
          <w:sz w:val="28"/>
          <w:szCs w:val="28"/>
        </w:rPr>
      </w:pPr>
      <w:r w:rsidRPr="00195D9D">
        <w:rPr>
          <w:rStyle w:val="Fett"/>
          <w:rFonts w:ascii="Arial" w:hAnsi="Arial" w:cs="Arial"/>
          <w:b/>
          <w:bCs/>
          <w:color w:val="000000"/>
          <w:sz w:val="28"/>
          <w:szCs w:val="28"/>
        </w:rPr>
        <w:lastRenderedPageBreak/>
        <w:t>FILM</w:t>
      </w:r>
      <w:r>
        <w:rPr>
          <w:rStyle w:val="Fett"/>
          <w:rFonts w:ascii="Arial" w:hAnsi="Arial" w:cs="Arial"/>
          <w:b/>
          <w:bCs/>
          <w:color w:val="000000"/>
          <w:sz w:val="28"/>
          <w:szCs w:val="28"/>
        </w:rPr>
        <w:t>S IN DETAIL</w:t>
      </w:r>
    </w:p>
    <w:p w14:paraId="1A8FAF1E" w14:textId="77777777" w:rsidR="00F573F9" w:rsidRPr="00195D9D" w:rsidRDefault="00F573F9" w:rsidP="00F573F9">
      <w:pPr>
        <w:rPr>
          <w:rStyle w:val="Fett"/>
          <w:rFonts w:ascii="Arial" w:hAnsi="Arial" w:cs="Arial"/>
          <w:b/>
          <w:bCs/>
          <w:color w:val="000000"/>
          <w:sz w:val="28"/>
          <w:szCs w:val="28"/>
        </w:rPr>
      </w:pPr>
    </w:p>
    <w:p w14:paraId="153DC3BB" w14:textId="77777777" w:rsidR="00F573F9" w:rsidRPr="0047555F" w:rsidRDefault="00F573F9" w:rsidP="00F573F9">
      <w:pPr>
        <w:rPr>
          <w:rFonts w:ascii="Arial" w:hAnsi="Arial" w:cs="Arial"/>
          <w:b/>
          <w:bCs/>
          <w:color w:val="000000"/>
          <w:sz w:val="28"/>
          <w:szCs w:val="28"/>
        </w:rPr>
      </w:pPr>
      <w:r w:rsidRPr="0081168D">
        <w:rPr>
          <w:rStyle w:val="Fett"/>
          <w:rFonts w:ascii="Arial" w:hAnsi="Arial" w:cs="Arial"/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CEC1CE4" wp14:editId="491D1F95">
            <wp:simplePos x="0" y="0"/>
            <wp:positionH relativeFrom="column">
              <wp:posOffset>3878949</wp:posOffset>
            </wp:positionH>
            <wp:positionV relativeFrom="paragraph">
              <wp:posOffset>83642</wp:posOffset>
            </wp:positionV>
            <wp:extent cx="2671445" cy="1778635"/>
            <wp:effectExtent l="0" t="0" r="0" b="0"/>
            <wp:wrapSquare wrapText="bothSides"/>
            <wp:docPr id="2" name="Grafik 2" descr="Ein Bild, das Pizza, drinnen, Person, Auto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Pizza, drinnen, Person, Auto enthält.&#10;&#10;Automatisch generierte Beschreibung"/>
                    <pic:cNvPicPr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1445" cy="1778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color w:val="000000"/>
          <w:sz w:val="21"/>
          <w:szCs w:val="21"/>
        </w:rPr>
        <w:t>TITANE</w:t>
      </w:r>
    </w:p>
    <w:p w14:paraId="59500C4C" w14:textId="77777777" w:rsidR="00F573F9" w:rsidRPr="00F573F9" w:rsidRDefault="00F573F9" w:rsidP="00F573F9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</w:t>
      </w:r>
      <w:r w:rsidRPr="007A5B1C">
        <w:rPr>
          <w:rFonts w:ascii="Arial" w:hAnsi="Arial" w:cs="Arial"/>
          <w:color w:val="000000"/>
          <w:sz w:val="18"/>
          <w:szCs w:val="18"/>
        </w:rPr>
        <w:t xml:space="preserve">: Julia </w:t>
      </w:r>
      <w:proofErr w:type="spellStart"/>
      <w:r w:rsidRPr="007A5B1C">
        <w:rPr>
          <w:rFonts w:ascii="Arial" w:hAnsi="Arial" w:cs="Arial"/>
          <w:color w:val="000000"/>
          <w:sz w:val="18"/>
          <w:szCs w:val="18"/>
        </w:rPr>
        <w:t>Ducournau</w:t>
      </w:r>
      <w:proofErr w:type="spellEnd"/>
      <w:r w:rsidRPr="007A5B1C">
        <w:rPr>
          <w:rFonts w:ascii="Arial" w:hAnsi="Arial" w:cs="Arial"/>
          <w:color w:val="000000"/>
          <w:sz w:val="18"/>
          <w:szCs w:val="18"/>
        </w:rPr>
        <w:t xml:space="preserve"> | FR/BE 2021 | 108 </w:t>
      </w:r>
      <w:proofErr w:type="spellStart"/>
      <w:r w:rsidRPr="007A5B1C">
        <w:rPr>
          <w:rFonts w:ascii="Arial" w:hAnsi="Arial" w:cs="Arial"/>
          <w:color w:val="000000"/>
          <w:sz w:val="18"/>
          <w:szCs w:val="18"/>
        </w:rPr>
        <w:t>mins</w:t>
      </w:r>
      <w:proofErr w:type="spellEnd"/>
      <w:r w:rsidRPr="007A5B1C">
        <w:rPr>
          <w:rFonts w:ascii="Arial" w:hAnsi="Arial" w:cs="Arial"/>
          <w:color w:val="000000"/>
          <w:sz w:val="18"/>
          <w:szCs w:val="18"/>
        </w:rPr>
        <w:br/>
      </w:r>
      <w:r w:rsidRPr="007A5B1C">
        <w:rPr>
          <w:rFonts w:ascii="Arial" w:hAnsi="Arial" w:cs="Arial"/>
          <w:color w:val="000000"/>
          <w:sz w:val="18"/>
          <w:szCs w:val="18"/>
        </w:rPr>
        <w:br/>
      </w:r>
      <w:r w:rsidRPr="00F573F9">
        <w:rPr>
          <w:rFonts w:ascii="Arial" w:hAnsi="Arial" w:cs="Arial"/>
          <w:color w:val="000000"/>
          <w:sz w:val="18"/>
          <w:szCs w:val="18"/>
        </w:rPr>
        <w:t xml:space="preserve">In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wake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of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her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debut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Raw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Julia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Ducournau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> 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has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decided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to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kick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things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into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even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higher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gear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: TITANE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tells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story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of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Alexia, a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young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woman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> 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who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a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child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had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a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titanium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plate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implanted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 in her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head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following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a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car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crash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Now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she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> 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fetishistically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attracted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to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metal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objects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. On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> 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run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from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police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she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pretends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to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be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a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young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 man,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and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soon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recognized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and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taken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in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by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an 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old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firefighter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his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missing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son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. A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treatise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on 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identity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and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gender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machines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and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flesh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Titane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> 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ignites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next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rocket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stage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in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body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horror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> 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cosmos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It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a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visionary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provocation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with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unexpectedly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tender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undercurrents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>—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profound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it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> 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vulgar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. A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timely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movie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for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ages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and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rightful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> 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winner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of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this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year’s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Cannes Palme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d’Or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>.</w:t>
      </w:r>
    </w:p>
    <w:p w14:paraId="7D8A8863" w14:textId="6EF49420" w:rsidR="00F573F9" w:rsidRDefault="00F573F9" w:rsidP="00F573F9">
      <w:pPr>
        <w:rPr>
          <w:rFonts w:ascii="Arial" w:hAnsi="Arial" w:cs="Arial"/>
          <w:color w:val="000000"/>
          <w:sz w:val="18"/>
          <w:szCs w:val="18"/>
        </w:rPr>
      </w:pPr>
    </w:p>
    <w:p w14:paraId="469F4BA7" w14:textId="77777777" w:rsidR="00F573F9" w:rsidRPr="007A5B1C" w:rsidRDefault="00F573F9" w:rsidP="00F573F9">
      <w:pPr>
        <w:rPr>
          <w:rFonts w:ascii="Arial" w:hAnsi="Arial" w:cs="Arial"/>
          <w:color w:val="000000"/>
          <w:sz w:val="18"/>
          <w:szCs w:val="18"/>
        </w:rPr>
      </w:pPr>
    </w:p>
    <w:p w14:paraId="68263216" w14:textId="77777777" w:rsidR="00F573F9" w:rsidRPr="00E25723" w:rsidRDefault="00F573F9" w:rsidP="00F573F9">
      <w:pPr>
        <w:jc w:val="right"/>
        <w:rPr>
          <w:sz w:val="14"/>
          <w:szCs w:val="14"/>
        </w:rPr>
      </w:pPr>
      <w:r w:rsidRPr="00E25723">
        <w:rPr>
          <w:rFonts w:ascii="Arial" w:hAnsi="Arial" w:cs="Arial"/>
          <w:color w:val="000000"/>
          <w:sz w:val="14"/>
          <w:szCs w:val="14"/>
        </w:rPr>
        <w:t xml:space="preserve">© Carole </w:t>
      </w:r>
      <w:proofErr w:type="spellStart"/>
      <w:r w:rsidRPr="00E25723">
        <w:rPr>
          <w:rFonts w:ascii="Arial" w:hAnsi="Arial" w:cs="Arial"/>
          <w:color w:val="000000"/>
          <w:sz w:val="14"/>
          <w:szCs w:val="14"/>
        </w:rPr>
        <w:t>Bethuel</w:t>
      </w:r>
      <w:proofErr w:type="spellEnd"/>
    </w:p>
    <w:p w14:paraId="1C5C6FD4" w14:textId="77777777" w:rsidR="00F573F9" w:rsidRPr="00E25723" w:rsidRDefault="00F573F9" w:rsidP="00F573F9">
      <w:pPr>
        <w:pBdr>
          <w:bottom w:val="dotted" w:sz="24" w:space="1" w:color="auto"/>
        </w:pBdr>
        <w:jc w:val="right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br/>
      </w:r>
    </w:p>
    <w:p w14:paraId="213AD8D5" w14:textId="77777777" w:rsidR="00F573F9" w:rsidRDefault="00F573F9" w:rsidP="00F573F9">
      <w:pPr>
        <w:rPr>
          <w:rFonts w:ascii="Arial" w:hAnsi="Arial" w:cs="Arial"/>
          <w:b/>
          <w:bCs/>
          <w:color w:val="000000"/>
          <w:sz w:val="21"/>
          <w:szCs w:val="21"/>
        </w:rPr>
      </w:pPr>
      <w:r w:rsidRPr="0081168D">
        <w:rPr>
          <w:rFonts w:ascii="Arial" w:hAnsi="Arial" w:cs="Arial"/>
          <w:b/>
          <w:bCs/>
          <w:noProof/>
          <w:color w:val="000000"/>
          <w:sz w:val="21"/>
          <w:szCs w:val="21"/>
        </w:rPr>
        <w:drawing>
          <wp:anchor distT="0" distB="0" distL="114300" distR="114300" simplePos="0" relativeHeight="251660288" behindDoc="1" locked="0" layoutInCell="1" allowOverlap="1" wp14:anchorId="7D517F47" wp14:editId="3A8CB311">
            <wp:simplePos x="0" y="0"/>
            <wp:positionH relativeFrom="column">
              <wp:posOffset>3882390</wp:posOffset>
            </wp:positionH>
            <wp:positionV relativeFrom="paragraph">
              <wp:posOffset>308783</wp:posOffset>
            </wp:positionV>
            <wp:extent cx="2661920" cy="1614805"/>
            <wp:effectExtent l="0" t="0" r="5080" b="0"/>
            <wp:wrapTight wrapText="bothSides">
              <wp:wrapPolygon edited="0">
                <wp:start x="0" y="0"/>
                <wp:lineTo x="0" y="21405"/>
                <wp:lineTo x="21538" y="21405"/>
                <wp:lineTo x="21538" y="0"/>
                <wp:lineTo x="0" y="0"/>
              </wp:wrapPolygon>
            </wp:wrapTight>
            <wp:docPr id="4" name="Grafik 4" descr="Ein Bild, das Person, darstellend, Taucheranzu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Ein Bild, das Person, darstellend, Taucheranzug enthält.&#10;&#10;Automatisch generierte Beschreibung"/>
                    <pic:cNvPicPr/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1920" cy="1614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color w:val="000000"/>
          <w:sz w:val="21"/>
          <w:szCs w:val="21"/>
        </w:rPr>
        <w:br/>
      </w:r>
      <w:r>
        <w:rPr>
          <w:rFonts w:ascii="Arial" w:hAnsi="Arial" w:cs="Arial"/>
          <w:b/>
          <w:bCs/>
          <w:color w:val="000000"/>
          <w:sz w:val="21"/>
          <w:szCs w:val="21"/>
        </w:rPr>
        <w:br/>
        <w:t>LAMB</w:t>
      </w:r>
    </w:p>
    <w:p w14:paraId="699D1B6C" w14:textId="07F57BF9" w:rsidR="00F573F9" w:rsidRPr="007A5B1C" w:rsidRDefault="00F573F9" w:rsidP="00F573F9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</w:t>
      </w:r>
      <w:r w:rsidRPr="007A5B1C">
        <w:rPr>
          <w:rFonts w:ascii="Arial" w:hAnsi="Arial" w:cs="Arial"/>
          <w:color w:val="000000"/>
          <w:sz w:val="18"/>
          <w:szCs w:val="18"/>
        </w:rPr>
        <w:t xml:space="preserve">: </w:t>
      </w:r>
      <w:proofErr w:type="spellStart"/>
      <w:r w:rsidRPr="007A5B1C">
        <w:rPr>
          <w:rFonts w:ascii="Arial" w:hAnsi="Arial" w:cs="Arial"/>
          <w:color w:val="000000"/>
          <w:sz w:val="18"/>
          <w:szCs w:val="18"/>
        </w:rPr>
        <w:t>Valdimar</w:t>
      </w:r>
      <w:proofErr w:type="spellEnd"/>
      <w:r w:rsidRPr="007A5B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7A5B1C">
        <w:rPr>
          <w:rFonts w:ascii="Arial" w:hAnsi="Arial" w:cs="Arial"/>
          <w:color w:val="000000"/>
          <w:sz w:val="18"/>
          <w:szCs w:val="18"/>
        </w:rPr>
        <w:t>Jóhannsson</w:t>
      </w:r>
      <w:proofErr w:type="spellEnd"/>
      <w:r w:rsidRPr="007A5B1C">
        <w:rPr>
          <w:rFonts w:ascii="Arial" w:hAnsi="Arial" w:cs="Arial"/>
          <w:color w:val="000000"/>
          <w:sz w:val="18"/>
          <w:szCs w:val="18"/>
        </w:rPr>
        <w:t xml:space="preserve"> | IS/SE/PL 2021 | 106 </w:t>
      </w:r>
      <w:proofErr w:type="spellStart"/>
      <w:r w:rsidRPr="007A5B1C">
        <w:rPr>
          <w:rFonts w:ascii="Arial" w:hAnsi="Arial" w:cs="Arial"/>
          <w:color w:val="000000"/>
          <w:sz w:val="18"/>
          <w:szCs w:val="18"/>
        </w:rPr>
        <w:t>mins</w:t>
      </w:r>
      <w:proofErr w:type="spellEnd"/>
      <w:r w:rsidRPr="007A5B1C">
        <w:rPr>
          <w:rFonts w:ascii="Arial" w:hAnsi="Arial" w:cs="Arial"/>
          <w:color w:val="000000"/>
          <w:sz w:val="18"/>
          <w:szCs w:val="18"/>
        </w:rPr>
        <w:br/>
      </w:r>
    </w:p>
    <w:p w14:paraId="49AC3193" w14:textId="77777777" w:rsidR="00F573F9" w:rsidRPr="00F573F9" w:rsidRDefault="00F573F9" w:rsidP="00F573F9">
      <w:pPr>
        <w:rPr>
          <w:rFonts w:ascii="Arial" w:hAnsi="Arial" w:cs="Arial"/>
          <w:color w:val="000000"/>
          <w:sz w:val="18"/>
          <w:szCs w:val="18"/>
        </w:rPr>
      </w:pP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Nestled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in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harsh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beauty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of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Iceland’s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landscapes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farm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of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shepherds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Ingvar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and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Maria,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who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after a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tragic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incident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are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forced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to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give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> 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up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their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wish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to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have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children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One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day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however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 in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their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barn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a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very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special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little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lamb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sees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 light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of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day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—a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creature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that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will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change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Ingvar 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and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Maria’s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marriage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and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their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whole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life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forever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. LAMB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a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relationship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drama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cushioned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in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myth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> 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and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folklore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enriched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with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absurd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humor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and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> 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shaded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by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an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ever-expanding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darkness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With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his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> 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feature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debut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Valdimar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Jóhansson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delivers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(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pun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> 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intended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) an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astonishing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masterstroke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>!</w:t>
      </w:r>
    </w:p>
    <w:p w14:paraId="57376927" w14:textId="77777777" w:rsidR="00F573F9" w:rsidRDefault="00F573F9" w:rsidP="00F573F9">
      <w:pPr>
        <w:rPr>
          <w:rFonts w:ascii="Arial" w:hAnsi="Arial" w:cs="Arial"/>
          <w:color w:val="000000"/>
          <w:sz w:val="18"/>
          <w:szCs w:val="18"/>
        </w:rPr>
      </w:pPr>
    </w:p>
    <w:p w14:paraId="03C9E240" w14:textId="77777777" w:rsidR="00F573F9" w:rsidRPr="00195D9D" w:rsidRDefault="00F573F9" w:rsidP="00F573F9">
      <w:pPr>
        <w:pBdr>
          <w:bottom w:val="dotted" w:sz="24" w:space="1" w:color="auto"/>
        </w:pBdr>
        <w:rPr>
          <w:rFonts w:ascii="Arial" w:eastAsia="Georgia" w:hAnsi="Arial" w:cs="Arial"/>
          <w:sz w:val="22"/>
          <w:szCs w:val="22"/>
        </w:rPr>
      </w:pPr>
    </w:p>
    <w:p w14:paraId="72F965FF" w14:textId="603F8E15" w:rsidR="00F573F9" w:rsidRDefault="00F573F9" w:rsidP="00F573F9">
      <w:pPr>
        <w:rPr>
          <w:rFonts w:ascii="Arial" w:hAnsi="Arial" w:cs="Arial"/>
          <w:b/>
          <w:bCs/>
          <w:color w:val="000000"/>
          <w:sz w:val="21"/>
          <w:szCs w:val="21"/>
        </w:rPr>
      </w:pPr>
      <w:r w:rsidRPr="007A5B1C">
        <w:rPr>
          <w:rFonts w:ascii="Arial" w:hAnsi="Arial" w:cs="Arial"/>
          <w:noProof/>
          <w:color w:val="000000"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42BE58C9" wp14:editId="644C6876">
            <wp:simplePos x="0" y="0"/>
            <wp:positionH relativeFrom="column">
              <wp:posOffset>3880485</wp:posOffset>
            </wp:positionH>
            <wp:positionV relativeFrom="paragraph">
              <wp:posOffset>281033</wp:posOffset>
            </wp:positionV>
            <wp:extent cx="2621915" cy="1743710"/>
            <wp:effectExtent l="0" t="0" r="0" b="0"/>
            <wp:wrapSquare wrapText="bothSides"/>
            <wp:docPr id="5" name="Grafik 5" descr="Ein Bild, das Perso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 descr="Ein Bild, das Person enthält.&#10;&#10;Automatisch generierte Beschreibung"/>
                    <pic:cNvPicPr/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1915" cy="1743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color w:val="000000"/>
          <w:sz w:val="21"/>
          <w:szCs w:val="21"/>
        </w:rPr>
        <w:br/>
      </w:r>
    </w:p>
    <w:p w14:paraId="64CAE30B" w14:textId="453D6B06" w:rsidR="00F573F9" w:rsidRDefault="00F573F9" w:rsidP="00F573F9">
      <w:pPr>
        <w:rPr>
          <w:rFonts w:ascii="Arial" w:hAnsi="Arial" w:cs="Arial"/>
          <w:color w:val="000000"/>
          <w:sz w:val="18"/>
          <w:szCs w:val="18"/>
        </w:rPr>
      </w:pPr>
    </w:p>
    <w:p w14:paraId="5674FD21" w14:textId="77777777" w:rsidR="00F573F9" w:rsidRPr="0047555F" w:rsidRDefault="00F573F9" w:rsidP="00F573F9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THE SADNESS</w:t>
      </w:r>
    </w:p>
    <w:p w14:paraId="611FB68D" w14:textId="2A404227" w:rsidR="00F573F9" w:rsidRPr="007A5B1C" w:rsidRDefault="00F573F9" w:rsidP="00F573F9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</w:t>
      </w:r>
      <w:r w:rsidRPr="007A5B1C">
        <w:rPr>
          <w:rFonts w:ascii="Arial" w:hAnsi="Arial" w:cs="Arial"/>
          <w:color w:val="000000"/>
          <w:sz w:val="18"/>
          <w:szCs w:val="18"/>
        </w:rPr>
        <w:t xml:space="preserve">: Rob </w:t>
      </w:r>
      <w:proofErr w:type="spellStart"/>
      <w:r w:rsidRPr="007A5B1C">
        <w:rPr>
          <w:rFonts w:ascii="Arial" w:hAnsi="Arial" w:cs="Arial"/>
          <w:color w:val="000000"/>
          <w:sz w:val="18"/>
          <w:szCs w:val="18"/>
        </w:rPr>
        <w:t>Jabbaz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7A5B1C">
        <w:rPr>
          <w:rFonts w:ascii="Arial" w:hAnsi="Arial" w:cs="Arial"/>
          <w:color w:val="000000"/>
          <w:sz w:val="18"/>
          <w:szCs w:val="18"/>
        </w:rPr>
        <w:t xml:space="preserve">| </w:t>
      </w:r>
      <w:r>
        <w:rPr>
          <w:rFonts w:ascii="Arial" w:hAnsi="Arial" w:cs="Arial"/>
          <w:color w:val="000000"/>
          <w:sz w:val="18"/>
          <w:szCs w:val="18"/>
        </w:rPr>
        <w:t>TW</w:t>
      </w:r>
      <w:r w:rsidRPr="007A5B1C">
        <w:rPr>
          <w:rFonts w:ascii="Arial" w:hAnsi="Arial" w:cs="Arial"/>
          <w:color w:val="000000"/>
          <w:sz w:val="18"/>
          <w:szCs w:val="18"/>
        </w:rPr>
        <w:t xml:space="preserve"> 2021 | </w:t>
      </w:r>
      <w:r>
        <w:rPr>
          <w:rFonts w:ascii="Arial" w:hAnsi="Arial" w:cs="Arial"/>
          <w:color w:val="000000"/>
          <w:sz w:val="18"/>
          <w:szCs w:val="18"/>
        </w:rPr>
        <w:t>99</w:t>
      </w:r>
      <w:r w:rsidRPr="007A5B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7A5B1C">
        <w:rPr>
          <w:rFonts w:ascii="Arial" w:hAnsi="Arial" w:cs="Arial"/>
          <w:color w:val="000000"/>
          <w:sz w:val="18"/>
          <w:szCs w:val="18"/>
        </w:rPr>
        <w:t>mins</w:t>
      </w:r>
      <w:proofErr w:type="spellEnd"/>
      <w:r w:rsidRPr="007A5B1C">
        <w:rPr>
          <w:rFonts w:ascii="Arial" w:hAnsi="Arial" w:cs="Arial"/>
          <w:color w:val="000000"/>
          <w:sz w:val="18"/>
          <w:szCs w:val="18"/>
        </w:rPr>
        <w:br/>
      </w:r>
    </w:p>
    <w:p w14:paraId="2D519C9E" w14:textId="77777777" w:rsidR="00F573F9" w:rsidRPr="00F573F9" w:rsidRDefault="00F573F9" w:rsidP="00F573F9">
      <w:pPr>
        <w:spacing w:before="240"/>
        <w:rPr>
          <w:rFonts w:ascii="Arial" w:hAnsi="Arial" w:cs="Arial"/>
          <w:color w:val="000000"/>
          <w:sz w:val="18"/>
          <w:szCs w:val="18"/>
        </w:rPr>
      </w:pPr>
      <w:r w:rsidRPr="00F573F9">
        <w:rPr>
          <w:rFonts w:ascii="Arial" w:hAnsi="Arial" w:cs="Arial"/>
          <w:color w:val="000000"/>
          <w:sz w:val="18"/>
          <w:szCs w:val="18"/>
        </w:rPr>
        <w:t xml:space="preserve">Young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lovers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Jim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and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Kat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are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heading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toward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a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wonderful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future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but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then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a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virus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outbreak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plunges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Taipei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and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all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of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Taiwan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into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violence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and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chaos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. The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infected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are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reduced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to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their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basic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instincts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leaving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them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hungry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for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human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flesh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and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sex.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When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Jim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and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Kat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are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separated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both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must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fight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for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their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survival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seeming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more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hopeless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with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every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minute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. But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two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are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driven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by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their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intense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urge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to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find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each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other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. Rob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Jabbaz’s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THE SADNESS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a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frenetic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hard-hitting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zombie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thriller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with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fantastic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analog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gore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effects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and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melancholy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sentimental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undercurrents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. A tour de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force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>.</w:t>
      </w:r>
    </w:p>
    <w:p w14:paraId="76B98ECF" w14:textId="77777777" w:rsidR="00F573F9" w:rsidRPr="00195D9D" w:rsidRDefault="00F573F9" w:rsidP="00F573F9">
      <w:pPr>
        <w:pBdr>
          <w:bottom w:val="dotted" w:sz="24" w:space="1" w:color="auto"/>
        </w:pBdr>
        <w:rPr>
          <w:rFonts w:ascii="Arial" w:eastAsia="Georgia" w:hAnsi="Arial" w:cs="Arial"/>
          <w:sz w:val="22"/>
          <w:szCs w:val="22"/>
        </w:rPr>
      </w:pPr>
    </w:p>
    <w:p w14:paraId="47A89867" w14:textId="77777777" w:rsidR="00F573F9" w:rsidRDefault="00F573F9" w:rsidP="00F573F9">
      <w:pPr>
        <w:rPr>
          <w:rFonts w:ascii="Arial" w:hAnsi="Arial" w:cs="Arial"/>
          <w:b/>
          <w:bCs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br/>
      </w:r>
    </w:p>
    <w:p w14:paraId="29EB9557" w14:textId="77777777" w:rsidR="00F573F9" w:rsidRDefault="00F573F9" w:rsidP="00F573F9">
      <w:pPr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4DCCEFFD" w14:textId="77777777" w:rsidR="00F573F9" w:rsidRDefault="00F573F9" w:rsidP="00F573F9">
      <w:pPr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4A1F9E64" w14:textId="77777777" w:rsidR="00F573F9" w:rsidRDefault="00F573F9" w:rsidP="00F573F9">
      <w:pPr>
        <w:rPr>
          <w:rFonts w:ascii="Arial" w:hAnsi="Arial" w:cs="Arial"/>
          <w:b/>
          <w:bCs/>
          <w:color w:val="000000"/>
          <w:sz w:val="21"/>
          <w:szCs w:val="21"/>
        </w:rPr>
      </w:pPr>
      <w:r w:rsidRPr="0047555F">
        <w:rPr>
          <w:rFonts w:ascii="Arial" w:hAnsi="Arial" w:cs="Arial"/>
          <w:b/>
          <w:bCs/>
          <w:noProof/>
          <w:color w:val="000000"/>
          <w:sz w:val="21"/>
          <w:szCs w:val="21"/>
        </w:rPr>
        <w:lastRenderedPageBreak/>
        <w:drawing>
          <wp:anchor distT="0" distB="0" distL="114300" distR="114300" simplePos="0" relativeHeight="251662336" behindDoc="0" locked="0" layoutInCell="1" allowOverlap="1" wp14:anchorId="6F8C6A88" wp14:editId="78DFE5EE">
            <wp:simplePos x="0" y="0"/>
            <wp:positionH relativeFrom="column">
              <wp:posOffset>3871595</wp:posOffset>
            </wp:positionH>
            <wp:positionV relativeFrom="paragraph">
              <wp:posOffset>136141</wp:posOffset>
            </wp:positionV>
            <wp:extent cx="2583815" cy="1452880"/>
            <wp:effectExtent l="0" t="0" r="0" b="0"/>
            <wp:wrapSquare wrapText="bothSides"/>
            <wp:docPr id="6" name="Grafik 6" descr="Ein Bild, das Person, Mann, suchend, trag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 descr="Ein Bild, das Person, Mann, suchend, tragen enthält.&#10;&#10;Automatisch generierte Beschreibung"/>
                    <pic:cNvPicPr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3815" cy="1452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color w:val="000000"/>
          <w:sz w:val="21"/>
          <w:szCs w:val="21"/>
        </w:rPr>
        <w:t>VIOLATION</w:t>
      </w:r>
    </w:p>
    <w:p w14:paraId="3A0C483B" w14:textId="0EFC423C" w:rsidR="00F573F9" w:rsidRPr="0047555F" w:rsidRDefault="00F573F9" w:rsidP="00F573F9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</w:t>
      </w:r>
      <w:r w:rsidRPr="007A5B1C">
        <w:rPr>
          <w:rFonts w:ascii="Arial" w:hAnsi="Arial" w:cs="Arial"/>
          <w:color w:val="000000"/>
          <w:sz w:val="18"/>
          <w:szCs w:val="18"/>
        </w:rPr>
        <w:t xml:space="preserve">: </w:t>
      </w:r>
      <w:proofErr w:type="spellStart"/>
      <w:r w:rsidRPr="0047555F">
        <w:rPr>
          <w:rFonts w:ascii="Arial" w:hAnsi="Arial" w:cs="Arial"/>
          <w:color w:val="000000"/>
          <w:sz w:val="18"/>
          <w:szCs w:val="18"/>
        </w:rPr>
        <w:t>Dusty</w:t>
      </w:r>
      <w:proofErr w:type="spellEnd"/>
      <w:r w:rsidRPr="004755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47555F">
        <w:rPr>
          <w:rFonts w:ascii="Arial" w:hAnsi="Arial" w:cs="Arial"/>
          <w:color w:val="000000"/>
          <w:sz w:val="18"/>
          <w:szCs w:val="18"/>
        </w:rPr>
        <w:t>Mancinelli</w:t>
      </w:r>
      <w:proofErr w:type="spellEnd"/>
      <w:r w:rsidRPr="0047555F">
        <w:rPr>
          <w:rFonts w:ascii="Arial" w:hAnsi="Arial" w:cs="Arial"/>
          <w:color w:val="000000"/>
          <w:sz w:val="18"/>
          <w:szCs w:val="18"/>
        </w:rPr>
        <w:t>, Madeleine Sims-</w:t>
      </w:r>
      <w:proofErr w:type="spellStart"/>
      <w:r w:rsidRPr="0047555F">
        <w:rPr>
          <w:rFonts w:ascii="Arial" w:hAnsi="Arial" w:cs="Arial"/>
          <w:color w:val="000000"/>
          <w:sz w:val="18"/>
          <w:szCs w:val="18"/>
        </w:rPr>
        <w:t>Fewer</w:t>
      </w:r>
      <w:proofErr w:type="spellEnd"/>
      <w:r w:rsidRPr="0047555F">
        <w:rPr>
          <w:rFonts w:ascii="Arial" w:hAnsi="Arial" w:cs="Arial"/>
          <w:color w:val="000000"/>
          <w:sz w:val="18"/>
          <w:szCs w:val="18"/>
        </w:rPr>
        <w:t xml:space="preserve"> </w:t>
      </w:r>
      <w:r w:rsidRPr="007A5B1C">
        <w:rPr>
          <w:rFonts w:ascii="Arial" w:hAnsi="Arial" w:cs="Arial"/>
          <w:color w:val="000000"/>
          <w:sz w:val="18"/>
          <w:szCs w:val="18"/>
        </w:rPr>
        <w:t xml:space="preserve">| </w:t>
      </w:r>
      <w:r>
        <w:rPr>
          <w:rFonts w:ascii="Arial" w:hAnsi="Arial" w:cs="Arial"/>
          <w:color w:val="000000"/>
          <w:sz w:val="18"/>
          <w:szCs w:val="18"/>
        </w:rPr>
        <w:t>CA</w:t>
      </w:r>
      <w:r w:rsidRPr="007A5B1C">
        <w:rPr>
          <w:rFonts w:ascii="Arial" w:hAnsi="Arial" w:cs="Arial"/>
          <w:color w:val="000000"/>
          <w:sz w:val="18"/>
          <w:szCs w:val="18"/>
        </w:rPr>
        <w:t xml:space="preserve"> 202</w:t>
      </w:r>
      <w:r>
        <w:rPr>
          <w:rFonts w:ascii="Arial" w:hAnsi="Arial" w:cs="Arial"/>
          <w:color w:val="000000"/>
          <w:sz w:val="18"/>
          <w:szCs w:val="18"/>
        </w:rPr>
        <w:t>0</w:t>
      </w:r>
      <w:r w:rsidRPr="007A5B1C">
        <w:rPr>
          <w:rFonts w:ascii="Arial" w:hAnsi="Arial" w:cs="Arial"/>
          <w:color w:val="000000"/>
          <w:sz w:val="18"/>
          <w:szCs w:val="18"/>
        </w:rPr>
        <w:t xml:space="preserve"> | </w:t>
      </w:r>
      <w:r>
        <w:rPr>
          <w:rFonts w:ascii="Arial" w:hAnsi="Arial" w:cs="Arial"/>
          <w:color w:val="000000"/>
          <w:sz w:val="18"/>
          <w:szCs w:val="18"/>
        </w:rPr>
        <w:t>107</w:t>
      </w:r>
      <w:r w:rsidRPr="007A5B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7A5B1C">
        <w:rPr>
          <w:rFonts w:ascii="Arial" w:hAnsi="Arial" w:cs="Arial"/>
          <w:color w:val="000000"/>
          <w:sz w:val="18"/>
          <w:szCs w:val="18"/>
        </w:rPr>
        <w:t>mins</w:t>
      </w:r>
      <w:proofErr w:type="spellEnd"/>
    </w:p>
    <w:p w14:paraId="43C09D83" w14:textId="2CB78735" w:rsidR="00F573F9" w:rsidRDefault="00F573F9" w:rsidP="00F573F9">
      <w:pPr>
        <w:spacing w:before="240"/>
        <w:rPr>
          <w:rFonts w:ascii="Georgia" w:eastAsia="Georgia" w:hAnsi="Georgia" w:cs="Georgia"/>
          <w:sz w:val="17"/>
          <w:szCs w:val="17"/>
        </w:rPr>
      </w:pPr>
      <w:r w:rsidRPr="00F573F9">
        <w:rPr>
          <w:rFonts w:ascii="Arial" w:hAnsi="Arial" w:cs="Arial"/>
          <w:color w:val="000000"/>
          <w:sz w:val="18"/>
          <w:szCs w:val="18"/>
        </w:rPr>
        <w:t xml:space="preserve">The title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says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it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all: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Directing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duo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Madeleine Sims-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Fewer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and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Dusty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Mancinelli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take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corset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of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rape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revenge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drama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including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fantasies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it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promotes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and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pushes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and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ground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them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in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unflinching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realism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. Her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marriage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in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crisis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Miriam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decides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to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visit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her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younger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sister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in Canada. A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madcap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fling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with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her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sister’s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chummy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husband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Dylan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leads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to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sexual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violence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which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leads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to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a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counterstrike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that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unravels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with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unnerving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tranquility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in a remote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cabin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>—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making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this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excruciating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gem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of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a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movie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a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morally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ambivalent,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fundamentally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contradictory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experience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>.</w:t>
      </w:r>
    </w:p>
    <w:p w14:paraId="07392209" w14:textId="4F6770E0" w:rsidR="00F573F9" w:rsidRPr="0047555F" w:rsidRDefault="00F573F9" w:rsidP="00F573F9">
      <w:pPr>
        <w:rPr>
          <w:rFonts w:ascii="Arial" w:hAnsi="Arial" w:cs="Arial"/>
          <w:color w:val="000000"/>
          <w:sz w:val="18"/>
          <w:szCs w:val="18"/>
        </w:rPr>
      </w:pPr>
    </w:p>
    <w:p w14:paraId="35DB7116" w14:textId="77777777" w:rsidR="00F573F9" w:rsidRPr="00195D9D" w:rsidRDefault="00F573F9" w:rsidP="00F573F9">
      <w:pPr>
        <w:pBdr>
          <w:bottom w:val="dotted" w:sz="24" w:space="1" w:color="auto"/>
        </w:pBdr>
        <w:rPr>
          <w:rFonts w:ascii="Arial" w:eastAsia="Georgia" w:hAnsi="Arial" w:cs="Arial"/>
          <w:sz w:val="22"/>
          <w:szCs w:val="22"/>
        </w:rPr>
      </w:pPr>
    </w:p>
    <w:p w14:paraId="3E8E2D36" w14:textId="77777777" w:rsidR="00F573F9" w:rsidRDefault="00F573F9" w:rsidP="00F573F9">
      <w:pPr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6F6950BF" w14:textId="77777777" w:rsidR="00F573F9" w:rsidRDefault="00F573F9" w:rsidP="00F573F9">
      <w:pPr>
        <w:rPr>
          <w:rFonts w:ascii="Arial" w:hAnsi="Arial" w:cs="Arial"/>
          <w:b/>
          <w:bCs/>
          <w:color w:val="000000"/>
          <w:sz w:val="21"/>
          <w:szCs w:val="21"/>
        </w:rPr>
      </w:pPr>
      <w:r w:rsidRPr="00CE1938">
        <w:rPr>
          <w:rFonts w:ascii="Arial" w:hAnsi="Arial" w:cs="Arial"/>
          <w:b/>
          <w:bCs/>
          <w:noProof/>
          <w:color w:val="000000"/>
          <w:sz w:val="21"/>
          <w:szCs w:val="21"/>
        </w:rPr>
        <w:drawing>
          <wp:anchor distT="0" distB="0" distL="114300" distR="114300" simplePos="0" relativeHeight="251663360" behindDoc="0" locked="0" layoutInCell="1" allowOverlap="1" wp14:anchorId="4084C57C" wp14:editId="409900C9">
            <wp:simplePos x="0" y="0"/>
            <wp:positionH relativeFrom="column">
              <wp:posOffset>3866515</wp:posOffset>
            </wp:positionH>
            <wp:positionV relativeFrom="paragraph">
              <wp:posOffset>45720</wp:posOffset>
            </wp:positionV>
            <wp:extent cx="2565400" cy="1545590"/>
            <wp:effectExtent l="0" t="0" r="0" b="3810"/>
            <wp:wrapSquare wrapText="bothSides"/>
            <wp:docPr id="7" name="Grafik 7" descr="Ein Bild, das schwimmend, Kunststoff, Mahlzei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7" descr="Ein Bild, das schwimmend, Kunststoff, Mahlzeit enthält.&#10;&#10;Automatisch generierte Beschreibung"/>
                    <pic:cNvPicPr/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1545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color w:val="000000"/>
          <w:sz w:val="21"/>
          <w:szCs w:val="21"/>
        </w:rPr>
        <w:t>TEDDY</w:t>
      </w:r>
    </w:p>
    <w:p w14:paraId="364BB150" w14:textId="697B68ED" w:rsidR="00F573F9" w:rsidRPr="0047555F" w:rsidRDefault="00F573F9" w:rsidP="00F573F9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</w:t>
      </w:r>
      <w:r w:rsidRPr="007A5B1C">
        <w:rPr>
          <w:rFonts w:ascii="Arial" w:hAnsi="Arial" w:cs="Arial"/>
          <w:color w:val="000000"/>
          <w:sz w:val="18"/>
          <w:szCs w:val="18"/>
        </w:rPr>
        <w:t xml:space="preserve">: </w:t>
      </w:r>
      <w:r w:rsidRPr="00CE1938">
        <w:rPr>
          <w:rFonts w:ascii="Arial" w:hAnsi="Arial" w:cs="Arial"/>
          <w:color w:val="000000"/>
          <w:sz w:val="18"/>
          <w:szCs w:val="18"/>
        </w:rPr>
        <w:t xml:space="preserve">Ludovic </w:t>
      </w:r>
      <w:proofErr w:type="spellStart"/>
      <w:r w:rsidRPr="00CE1938">
        <w:rPr>
          <w:rFonts w:ascii="Arial" w:hAnsi="Arial" w:cs="Arial"/>
          <w:color w:val="000000"/>
          <w:sz w:val="18"/>
          <w:szCs w:val="18"/>
        </w:rPr>
        <w:t>Boukherma</w:t>
      </w:r>
      <w:proofErr w:type="spellEnd"/>
      <w:r w:rsidRPr="00CE1938">
        <w:rPr>
          <w:rFonts w:ascii="Arial" w:hAnsi="Arial" w:cs="Arial"/>
          <w:color w:val="000000"/>
          <w:sz w:val="18"/>
          <w:szCs w:val="18"/>
        </w:rPr>
        <w:t xml:space="preserve">, Zoran </w:t>
      </w:r>
      <w:proofErr w:type="spellStart"/>
      <w:r w:rsidRPr="00CE1938">
        <w:rPr>
          <w:rFonts w:ascii="Arial" w:hAnsi="Arial" w:cs="Arial"/>
          <w:color w:val="000000"/>
          <w:sz w:val="18"/>
          <w:szCs w:val="18"/>
        </w:rPr>
        <w:t>Boukherma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7A5B1C">
        <w:rPr>
          <w:rFonts w:ascii="Arial" w:hAnsi="Arial" w:cs="Arial"/>
          <w:color w:val="000000"/>
          <w:sz w:val="18"/>
          <w:szCs w:val="18"/>
        </w:rPr>
        <w:t xml:space="preserve">| </w:t>
      </w:r>
      <w:r>
        <w:rPr>
          <w:rFonts w:ascii="Arial" w:hAnsi="Arial" w:cs="Arial"/>
          <w:color w:val="000000"/>
          <w:sz w:val="18"/>
          <w:szCs w:val="18"/>
        </w:rPr>
        <w:t>FR</w:t>
      </w:r>
      <w:r w:rsidRPr="007A5B1C">
        <w:rPr>
          <w:rFonts w:ascii="Arial" w:hAnsi="Arial" w:cs="Arial"/>
          <w:color w:val="000000"/>
          <w:sz w:val="18"/>
          <w:szCs w:val="18"/>
        </w:rPr>
        <w:t xml:space="preserve"> 202</w:t>
      </w:r>
      <w:r>
        <w:rPr>
          <w:rFonts w:ascii="Arial" w:hAnsi="Arial" w:cs="Arial"/>
          <w:color w:val="000000"/>
          <w:sz w:val="18"/>
          <w:szCs w:val="18"/>
        </w:rPr>
        <w:t>0</w:t>
      </w:r>
      <w:r w:rsidRPr="007A5B1C">
        <w:rPr>
          <w:rFonts w:ascii="Arial" w:hAnsi="Arial" w:cs="Arial"/>
          <w:color w:val="000000"/>
          <w:sz w:val="18"/>
          <w:szCs w:val="18"/>
        </w:rPr>
        <w:t xml:space="preserve"> | </w:t>
      </w:r>
      <w:r>
        <w:rPr>
          <w:rFonts w:ascii="Arial" w:hAnsi="Arial" w:cs="Arial"/>
          <w:color w:val="000000"/>
          <w:sz w:val="18"/>
          <w:szCs w:val="18"/>
        </w:rPr>
        <w:t>88</w:t>
      </w:r>
      <w:r w:rsidRPr="007A5B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7A5B1C">
        <w:rPr>
          <w:rFonts w:ascii="Arial" w:hAnsi="Arial" w:cs="Arial"/>
          <w:color w:val="000000"/>
          <w:sz w:val="18"/>
          <w:szCs w:val="18"/>
        </w:rPr>
        <w:t>mins</w:t>
      </w:r>
      <w:proofErr w:type="spellEnd"/>
    </w:p>
    <w:p w14:paraId="6E6CCC4A" w14:textId="3DDCE053" w:rsidR="00F573F9" w:rsidRPr="00F573F9" w:rsidRDefault="00F573F9" w:rsidP="00F573F9">
      <w:pPr>
        <w:spacing w:before="240"/>
        <w:rPr>
          <w:rFonts w:ascii="Arial" w:hAnsi="Arial" w:cs="Arial"/>
          <w:color w:val="000000"/>
          <w:sz w:val="18"/>
          <w:szCs w:val="18"/>
        </w:rPr>
      </w:pPr>
      <w:r w:rsidRPr="00F573F9">
        <w:rPr>
          <w:rFonts w:ascii="Arial" w:hAnsi="Arial" w:cs="Arial"/>
          <w:color w:val="000000"/>
          <w:sz w:val="18"/>
          <w:szCs w:val="18"/>
        </w:rPr>
        <w:t xml:space="preserve">Teddy, a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metal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fan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temps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at a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massage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parlor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and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suffers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like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everyone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else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from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intense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boredom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of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his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one-horse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hometown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in La France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Profonde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. But after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being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attacked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by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something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in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woods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one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night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young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man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begins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to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change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. The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feature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debut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of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brothers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Ludovic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and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Zoran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Boukherma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a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character-driven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witty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combination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of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coming-of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>-(r)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age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and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werewolf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motifs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nestled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in a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quirky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loveable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satire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about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provincial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life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animated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by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occasional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(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and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all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more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outrageous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)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bursts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of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gore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>.</w:t>
      </w:r>
    </w:p>
    <w:p w14:paraId="10DE22B5" w14:textId="5D969E4D" w:rsidR="00F573F9" w:rsidRDefault="00F573F9" w:rsidP="00F573F9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br/>
        <w:t xml:space="preserve">Film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presented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by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THE GAP.</w:t>
      </w:r>
    </w:p>
    <w:p w14:paraId="34E628A9" w14:textId="77777777" w:rsidR="00F573F9" w:rsidRPr="00195D9D" w:rsidRDefault="00F573F9" w:rsidP="00F573F9">
      <w:pPr>
        <w:pBdr>
          <w:bottom w:val="dotted" w:sz="24" w:space="1" w:color="auto"/>
        </w:pBdr>
        <w:rPr>
          <w:rFonts w:ascii="Arial" w:eastAsia="Georgia" w:hAnsi="Arial" w:cs="Arial"/>
          <w:sz w:val="22"/>
          <w:szCs w:val="22"/>
        </w:rPr>
      </w:pPr>
    </w:p>
    <w:p w14:paraId="7CB2A9FE" w14:textId="77777777" w:rsidR="00F573F9" w:rsidRDefault="00F573F9" w:rsidP="00F573F9">
      <w:pPr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6D3063DD" w14:textId="77777777" w:rsidR="00F573F9" w:rsidRDefault="00F573F9" w:rsidP="00F573F9">
      <w:pPr>
        <w:rPr>
          <w:rFonts w:ascii="Arial" w:hAnsi="Arial" w:cs="Arial"/>
          <w:b/>
          <w:bCs/>
          <w:color w:val="000000"/>
          <w:sz w:val="21"/>
          <w:szCs w:val="21"/>
        </w:rPr>
      </w:pPr>
      <w:r w:rsidRPr="00CE1938">
        <w:rPr>
          <w:rFonts w:ascii="Arial" w:hAnsi="Arial" w:cs="Arial"/>
          <w:b/>
          <w:bCs/>
          <w:noProof/>
          <w:color w:val="000000"/>
          <w:sz w:val="21"/>
          <w:szCs w:val="21"/>
        </w:rPr>
        <w:drawing>
          <wp:anchor distT="0" distB="0" distL="114300" distR="114300" simplePos="0" relativeHeight="251664384" behindDoc="0" locked="0" layoutInCell="1" allowOverlap="1" wp14:anchorId="48BFF796" wp14:editId="078A03CC">
            <wp:simplePos x="0" y="0"/>
            <wp:positionH relativeFrom="column">
              <wp:posOffset>3877310</wp:posOffset>
            </wp:positionH>
            <wp:positionV relativeFrom="paragraph">
              <wp:posOffset>61595</wp:posOffset>
            </wp:positionV>
            <wp:extent cx="2549525" cy="1433830"/>
            <wp:effectExtent l="0" t="0" r="3175" b="1270"/>
            <wp:wrapSquare wrapText="bothSides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9525" cy="1433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color w:val="000000"/>
          <w:sz w:val="21"/>
          <w:szCs w:val="21"/>
        </w:rPr>
        <w:t>MAD GOD</w:t>
      </w:r>
    </w:p>
    <w:p w14:paraId="24FEA76F" w14:textId="3457F76E" w:rsidR="00F573F9" w:rsidRPr="00CE1938" w:rsidRDefault="00F573F9" w:rsidP="00F573F9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</w:t>
      </w:r>
      <w:r w:rsidRPr="007A5B1C">
        <w:rPr>
          <w:rFonts w:ascii="Arial" w:hAnsi="Arial" w:cs="Arial"/>
          <w:color w:val="000000"/>
          <w:sz w:val="18"/>
          <w:szCs w:val="18"/>
        </w:rPr>
        <w:t xml:space="preserve">: </w:t>
      </w:r>
      <w:r w:rsidRPr="00CE1938">
        <w:rPr>
          <w:rFonts w:ascii="Arial" w:hAnsi="Arial" w:cs="Arial"/>
          <w:color w:val="000000"/>
          <w:sz w:val="18"/>
          <w:szCs w:val="18"/>
        </w:rPr>
        <w:t xml:space="preserve">Phil </w:t>
      </w:r>
      <w:proofErr w:type="spellStart"/>
      <w:r w:rsidRPr="00CE1938">
        <w:rPr>
          <w:rFonts w:ascii="Arial" w:hAnsi="Arial" w:cs="Arial"/>
          <w:color w:val="000000"/>
          <w:sz w:val="18"/>
          <w:szCs w:val="18"/>
        </w:rPr>
        <w:t>Tippett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7A5B1C">
        <w:rPr>
          <w:rFonts w:ascii="Arial" w:hAnsi="Arial" w:cs="Arial"/>
          <w:color w:val="000000"/>
          <w:sz w:val="18"/>
          <w:szCs w:val="18"/>
        </w:rPr>
        <w:t xml:space="preserve">| </w:t>
      </w:r>
      <w:r>
        <w:rPr>
          <w:rFonts w:ascii="Arial" w:hAnsi="Arial" w:cs="Arial"/>
          <w:color w:val="000000"/>
          <w:sz w:val="18"/>
          <w:szCs w:val="18"/>
        </w:rPr>
        <w:t>US</w:t>
      </w:r>
      <w:r w:rsidRPr="007A5B1C">
        <w:rPr>
          <w:rFonts w:ascii="Arial" w:hAnsi="Arial" w:cs="Arial"/>
          <w:color w:val="000000"/>
          <w:sz w:val="18"/>
          <w:szCs w:val="18"/>
        </w:rPr>
        <w:t xml:space="preserve"> 202</w:t>
      </w:r>
      <w:r>
        <w:rPr>
          <w:rFonts w:ascii="Arial" w:hAnsi="Arial" w:cs="Arial"/>
          <w:color w:val="000000"/>
          <w:sz w:val="18"/>
          <w:szCs w:val="18"/>
        </w:rPr>
        <w:t>1</w:t>
      </w:r>
      <w:r w:rsidRPr="007A5B1C">
        <w:rPr>
          <w:rFonts w:ascii="Arial" w:hAnsi="Arial" w:cs="Arial"/>
          <w:color w:val="000000"/>
          <w:sz w:val="18"/>
          <w:szCs w:val="18"/>
        </w:rPr>
        <w:t xml:space="preserve"> | </w:t>
      </w:r>
      <w:r>
        <w:rPr>
          <w:rFonts w:ascii="Arial" w:hAnsi="Arial" w:cs="Arial"/>
          <w:color w:val="000000"/>
          <w:sz w:val="18"/>
          <w:szCs w:val="18"/>
        </w:rPr>
        <w:t xml:space="preserve">83 </w:t>
      </w:r>
      <w:proofErr w:type="spellStart"/>
      <w:r w:rsidRPr="007A5B1C">
        <w:rPr>
          <w:rFonts w:ascii="Arial" w:hAnsi="Arial" w:cs="Arial"/>
          <w:color w:val="000000"/>
          <w:sz w:val="18"/>
          <w:szCs w:val="18"/>
        </w:rPr>
        <w:t>mins</w:t>
      </w:r>
      <w:proofErr w:type="spellEnd"/>
    </w:p>
    <w:p w14:paraId="60C61E01" w14:textId="77777777" w:rsidR="00F573F9" w:rsidRPr="00F573F9" w:rsidRDefault="00F573F9" w:rsidP="00F573F9">
      <w:pPr>
        <w:spacing w:before="240"/>
        <w:rPr>
          <w:rFonts w:ascii="Arial" w:hAnsi="Arial" w:cs="Arial"/>
          <w:color w:val="000000"/>
          <w:sz w:val="18"/>
          <w:szCs w:val="18"/>
        </w:rPr>
      </w:pPr>
      <w:r w:rsidRPr="00F573F9">
        <w:rPr>
          <w:rFonts w:ascii="Arial" w:hAnsi="Arial" w:cs="Arial"/>
          <w:color w:val="000000"/>
          <w:sz w:val="18"/>
          <w:szCs w:val="18"/>
        </w:rPr>
        <w:t xml:space="preserve">Phil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Tippett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a legend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of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analog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animation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whose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contribution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to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twentieth-century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pop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culture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undeniable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having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worked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on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movies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like STAR WARS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and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JURASSIC PARK. MAD GOD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marks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first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time he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empties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an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entire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cornucopia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of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his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own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ideas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visions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dreams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and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nightmares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into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audience’s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brains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Three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decades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in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making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this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magnum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opus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a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gargantuan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testament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to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potential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of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pre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-digital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animation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Arranged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a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descent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into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hell,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populated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by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hundreds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of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monsters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bleeding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grunting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and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shitting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all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over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place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MAD GOD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a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no-holds-barred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unconscionable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masterpiece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brimming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with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life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. </w:t>
      </w:r>
    </w:p>
    <w:p w14:paraId="790BE358" w14:textId="77777777" w:rsidR="00F573F9" w:rsidRPr="00195D9D" w:rsidRDefault="00F573F9" w:rsidP="00F573F9">
      <w:pPr>
        <w:pBdr>
          <w:bottom w:val="dotted" w:sz="24" w:space="1" w:color="auto"/>
        </w:pBdr>
        <w:rPr>
          <w:rFonts w:ascii="Arial" w:eastAsia="Georgia" w:hAnsi="Arial" w:cs="Arial"/>
          <w:sz w:val="22"/>
          <w:szCs w:val="22"/>
        </w:rPr>
      </w:pPr>
    </w:p>
    <w:p w14:paraId="581D9E07" w14:textId="77777777" w:rsidR="00F573F9" w:rsidRDefault="00F573F9" w:rsidP="00F573F9">
      <w:pPr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03446483" w14:textId="77777777" w:rsidR="00F573F9" w:rsidRDefault="00F573F9" w:rsidP="00F573F9">
      <w:pPr>
        <w:rPr>
          <w:rFonts w:ascii="Arial" w:hAnsi="Arial" w:cs="Arial"/>
          <w:b/>
          <w:bCs/>
          <w:color w:val="000000"/>
          <w:sz w:val="21"/>
          <w:szCs w:val="21"/>
        </w:rPr>
      </w:pPr>
      <w:r w:rsidRPr="00CE1938">
        <w:rPr>
          <w:rFonts w:ascii="Arial" w:hAnsi="Arial" w:cs="Arial"/>
          <w:noProof/>
          <w:color w:val="000000"/>
          <w:sz w:val="18"/>
          <w:szCs w:val="18"/>
        </w:rPr>
        <w:drawing>
          <wp:anchor distT="0" distB="0" distL="114300" distR="114300" simplePos="0" relativeHeight="251665408" behindDoc="0" locked="0" layoutInCell="1" allowOverlap="1" wp14:anchorId="54C05577" wp14:editId="47DE1A95">
            <wp:simplePos x="0" y="0"/>
            <wp:positionH relativeFrom="column">
              <wp:posOffset>3854450</wp:posOffset>
            </wp:positionH>
            <wp:positionV relativeFrom="paragraph">
              <wp:posOffset>121920</wp:posOffset>
            </wp:positionV>
            <wp:extent cx="2600325" cy="1371600"/>
            <wp:effectExtent l="0" t="0" r="3175" b="0"/>
            <wp:wrapSquare wrapText="bothSides"/>
            <wp:docPr id="13" name="Grafik 13" descr="Ein Bild, das Perso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rafik 13" descr="Ein Bild, das Person enthält.&#10;&#10;Automatisch generierte Beschreibung"/>
                    <pic:cNvPicPr/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color w:val="000000"/>
          <w:sz w:val="21"/>
          <w:szCs w:val="21"/>
        </w:rPr>
        <w:t>WEREWOLVES WITHIN</w:t>
      </w:r>
    </w:p>
    <w:p w14:paraId="71D0B3A1" w14:textId="2F0A0179" w:rsidR="00F573F9" w:rsidRPr="0047555F" w:rsidRDefault="00F573F9" w:rsidP="00F573F9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</w:t>
      </w:r>
      <w:r w:rsidRPr="007A5B1C">
        <w:rPr>
          <w:rFonts w:ascii="Arial" w:hAnsi="Arial" w:cs="Arial"/>
          <w:color w:val="000000"/>
          <w:sz w:val="18"/>
          <w:szCs w:val="18"/>
        </w:rPr>
        <w:t xml:space="preserve">: </w:t>
      </w:r>
      <w:r w:rsidRPr="00CE1938">
        <w:rPr>
          <w:rFonts w:ascii="Arial" w:hAnsi="Arial" w:cs="Arial"/>
          <w:color w:val="000000"/>
          <w:sz w:val="18"/>
          <w:szCs w:val="18"/>
        </w:rPr>
        <w:t>Josh Ruben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7A5B1C">
        <w:rPr>
          <w:rFonts w:ascii="Arial" w:hAnsi="Arial" w:cs="Arial"/>
          <w:color w:val="000000"/>
          <w:sz w:val="18"/>
          <w:szCs w:val="18"/>
        </w:rPr>
        <w:t xml:space="preserve">| </w:t>
      </w:r>
      <w:r>
        <w:rPr>
          <w:rFonts w:ascii="Arial" w:hAnsi="Arial" w:cs="Arial"/>
          <w:color w:val="000000"/>
          <w:sz w:val="18"/>
          <w:szCs w:val="18"/>
        </w:rPr>
        <w:t>US</w:t>
      </w:r>
      <w:r w:rsidRPr="007A5B1C">
        <w:rPr>
          <w:rFonts w:ascii="Arial" w:hAnsi="Arial" w:cs="Arial"/>
          <w:color w:val="000000"/>
          <w:sz w:val="18"/>
          <w:szCs w:val="18"/>
        </w:rPr>
        <w:t xml:space="preserve"> 202</w:t>
      </w:r>
      <w:r>
        <w:rPr>
          <w:rFonts w:ascii="Arial" w:hAnsi="Arial" w:cs="Arial"/>
          <w:color w:val="000000"/>
          <w:sz w:val="18"/>
          <w:szCs w:val="18"/>
        </w:rPr>
        <w:t>1</w:t>
      </w:r>
      <w:r w:rsidRPr="007A5B1C">
        <w:rPr>
          <w:rFonts w:ascii="Arial" w:hAnsi="Arial" w:cs="Arial"/>
          <w:color w:val="000000"/>
          <w:sz w:val="18"/>
          <w:szCs w:val="18"/>
        </w:rPr>
        <w:t xml:space="preserve"> | </w:t>
      </w:r>
      <w:r>
        <w:rPr>
          <w:rFonts w:ascii="Arial" w:hAnsi="Arial" w:cs="Arial"/>
          <w:color w:val="000000"/>
          <w:sz w:val="18"/>
          <w:szCs w:val="18"/>
        </w:rPr>
        <w:t>97</w:t>
      </w:r>
      <w:r w:rsidRPr="007A5B1C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7A5B1C">
        <w:rPr>
          <w:rFonts w:ascii="Arial" w:hAnsi="Arial" w:cs="Arial"/>
          <w:color w:val="000000"/>
          <w:sz w:val="18"/>
          <w:szCs w:val="18"/>
        </w:rPr>
        <w:t>mins</w:t>
      </w:r>
      <w:proofErr w:type="spellEnd"/>
    </w:p>
    <w:p w14:paraId="0CD375E6" w14:textId="2EAEAC8F" w:rsidR="00F573F9" w:rsidRPr="00F573F9" w:rsidRDefault="00F573F9" w:rsidP="00F573F9">
      <w:pPr>
        <w:spacing w:before="240"/>
        <w:rPr>
          <w:rFonts w:ascii="Arial" w:hAnsi="Arial" w:cs="Arial"/>
          <w:color w:val="000000"/>
          <w:sz w:val="18"/>
          <w:szCs w:val="18"/>
        </w:rPr>
      </w:pP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When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forest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ranger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Finn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starts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his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new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job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in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small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town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of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Beaverfield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he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gets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to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know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its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illustrious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residents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who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are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currently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at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loggerheads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with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each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other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due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to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a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proposed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pipeline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through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town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. But such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skirmishes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are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soon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forgotten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when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half-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eaten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cadavers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keep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cropping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up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. A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blizzard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traps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townsfolk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in a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lodge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where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they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discuss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question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: Who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among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them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werewolf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? WEREWOLVES WITHIN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less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a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creature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feature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than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a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whodunnit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that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allows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splendid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ensemble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much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time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for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feisty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banter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. But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fear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not,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there’s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also a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lycanthrope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around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corner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>!</w:t>
      </w:r>
    </w:p>
    <w:p w14:paraId="275EA7FC" w14:textId="12A1F3AC" w:rsidR="00F573F9" w:rsidRDefault="00F573F9" w:rsidP="00F573F9">
      <w:pPr>
        <w:rPr>
          <w:rFonts w:ascii="Arial" w:hAnsi="Arial" w:cs="Arial"/>
          <w:b/>
          <w:bCs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lastRenderedPageBreak/>
        <w:br/>
      </w:r>
      <w:r w:rsidRPr="00CE1938">
        <w:rPr>
          <w:rFonts w:ascii="Arial" w:hAnsi="Arial" w:cs="Arial"/>
          <w:b/>
          <w:bCs/>
          <w:noProof/>
          <w:color w:val="000000"/>
          <w:sz w:val="21"/>
          <w:szCs w:val="21"/>
        </w:rPr>
        <w:drawing>
          <wp:anchor distT="0" distB="0" distL="114300" distR="114300" simplePos="0" relativeHeight="251666432" behindDoc="0" locked="0" layoutInCell="1" allowOverlap="1" wp14:anchorId="7B00B108" wp14:editId="6494776A">
            <wp:simplePos x="0" y="0"/>
            <wp:positionH relativeFrom="column">
              <wp:posOffset>3504565</wp:posOffset>
            </wp:positionH>
            <wp:positionV relativeFrom="paragraph">
              <wp:posOffset>152400</wp:posOffset>
            </wp:positionV>
            <wp:extent cx="2870200" cy="1600200"/>
            <wp:effectExtent l="0" t="0" r="0" b="0"/>
            <wp:wrapSquare wrapText="bothSides"/>
            <wp:docPr id="14" name="Grafik 14" descr="Ein Bild, das Text, Person, dunke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rafik 14" descr="Ein Bild, das Text, Person, dunkel enthält.&#10;&#10;Automatisch generierte Beschreibung"/>
                    <pic:cNvPicPr/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02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color w:val="000000"/>
          <w:sz w:val="21"/>
          <w:szCs w:val="21"/>
        </w:rPr>
        <w:t>PRISONERS OF THE GHOSTLAND</w:t>
      </w:r>
    </w:p>
    <w:p w14:paraId="755F478F" w14:textId="1F015EE3" w:rsidR="00F573F9" w:rsidRPr="0047555F" w:rsidRDefault="00F573F9" w:rsidP="00F573F9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</w:t>
      </w:r>
      <w:r w:rsidRPr="007A5B1C">
        <w:rPr>
          <w:rFonts w:ascii="Arial" w:hAnsi="Arial" w:cs="Arial"/>
          <w:color w:val="000000"/>
          <w:sz w:val="18"/>
          <w:szCs w:val="18"/>
        </w:rPr>
        <w:t xml:space="preserve">: </w:t>
      </w:r>
      <w:r w:rsidRPr="00CE1938">
        <w:rPr>
          <w:rFonts w:ascii="Arial" w:hAnsi="Arial" w:cs="Arial"/>
          <w:color w:val="000000"/>
          <w:sz w:val="18"/>
          <w:szCs w:val="18"/>
        </w:rPr>
        <w:t xml:space="preserve">Sion </w:t>
      </w:r>
      <w:proofErr w:type="spellStart"/>
      <w:r w:rsidRPr="00CE1938">
        <w:rPr>
          <w:rFonts w:ascii="Arial" w:hAnsi="Arial" w:cs="Arial"/>
          <w:color w:val="000000"/>
          <w:sz w:val="18"/>
          <w:szCs w:val="18"/>
        </w:rPr>
        <w:t>Sono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7A5B1C">
        <w:rPr>
          <w:rFonts w:ascii="Arial" w:hAnsi="Arial" w:cs="Arial"/>
          <w:color w:val="000000"/>
          <w:sz w:val="18"/>
          <w:szCs w:val="18"/>
        </w:rPr>
        <w:t xml:space="preserve">| </w:t>
      </w:r>
      <w:r>
        <w:rPr>
          <w:rFonts w:ascii="Arial" w:hAnsi="Arial" w:cs="Arial"/>
          <w:color w:val="000000"/>
          <w:sz w:val="18"/>
          <w:szCs w:val="18"/>
        </w:rPr>
        <w:t>US</w:t>
      </w:r>
      <w:r w:rsidRPr="007A5B1C">
        <w:rPr>
          <w:rFonts w:ascii="Arial" w:hAnsi="Arial" w:cs="Arial"/>
          <w:color w:val="000000"/>
          <w:sz w:val="18"/>
          <w:szCs w:val="18"/>
        </w:rPr>
        <w:t xml:space="preserve"> 202</w:t>
      </w:r>
      <w:r>
        <w:rPr>
          <w:rFonts w:ascii="Arial" w:hAnsi="Arial" w:cs="Arial"/>
          <w:color w:val="000000"/>
          <w:sz w:val="18"/>
          <w:szCs w:val="18"/>
        </w:rPr>
        <w:t>1</w:t>
      </w:r>
      <w:r w:rsidRPr="007A5B1C">
        <w:rPr>
          <w:rFonts w:ascii="Arial" w:hAnsi="Arial" w:cs="Arial"/>
          <w:color w:val="000000"/>
          <w:sz w:val="18"/>
          <w:szCs w:val="18"/>
        </w:rPr>
        <w:t xml:space="preserve"> | </w:t>
      </w:r>
      <w:r>
        <w:rPr>
          <w:rFonts w:ascii="Arial" w:hAnsi="Arial" w:cs="Arial"/>
          <w:color w:val="000000"/>
          <w:sz w:val="18"/>
          <w:szCs w:val="18"/>
        </w:rPr>
        <w:t xml:space="preserve">100 </w:t>
      </w:r>
      <w:proofErr w:type="spellStart"/>
      <w:r w:rsidRPr="007A5B1C">
        <w:rPr>
          <w:rFonts w:ascii="Arial" w:hAnsi="Arial" w:cs="Arial"/>
          <w:color w:val="000000"/>
          <w:sz w:val="18"/>
          <w:szCs w:val="18"/>
        </w:rPr>
        <w:t>mins</w:t>
      </w:r>
      <w:proofErr w:type="spellEnd"/>
    </w:p>
    <w:p w14:paraId="7947BC39" w14:textId="77777777" w:rsidR="00F573F9" w:rsidRPr="00F573F9" w:rsidRDefault="00F573F9" w:rsidP="00F573F9">
      <w:pPr>
        <w:spacing w:before="240"/>
        <w:rPr>
          <w:rFonts w:ascii="Arial" w:hAnsi="Arial" w:cs="Arial"/>
          <w:color w:val="000000"/>
          <w:sz w:val="18"/>
          <w:szCs w:val="18"/>
        </w:rPr>
      </w:pPr>
      <w:r w:rsidRPr="00F573F9">
        <w:rPr>
          <w:rFonts w:ascii="Arial" w:hAnsi="Arial" w:cs="Arial"/>
          <w:color w:val="000000"/>
          <w:sz w:val="18"/>
          <w:szCs w:val="18"/>
        </w:rPr>
        <w:t xml:space="preserve">Bank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robber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Hero must find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missing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granddaughter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of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a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mighty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warlord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>—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otherwise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it’s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straight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back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to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slammer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for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him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. Just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to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be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safe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warlord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has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criminal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squeezed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into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a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full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body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black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leather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suit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with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tiny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bombs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attached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to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it.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If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Hero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doesn’t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track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down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the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young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woman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within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five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days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he will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blow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up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For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his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first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English-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language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film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Japanese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cult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director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Sion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Sono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has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enlisted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Nicolas Cage: a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summit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of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eccentric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giants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in a surreal post-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apocalypse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>—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exhilarating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it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depressing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demented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as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it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is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8"/>
          <w:szCs w:val="18"/>
        </w:rPr>
        <w:t>visionary</w:t>
      </w:r>
      <w:proofErr w:type="spellEnd"/>
      <w:r w:rsidRPr="00F573F9">
        <w:rPr>
          <w:rFonts w:ascii="Arial" w:hAnsi="Arial" w:cs="Arial"/>
          <w:color w:val="000000"/>
          <w:sz w:val="18"/>
          <w:szCs w:val="18"/>
        </w:rPr>
        <w:t>.</w:t>
      </w:r>
    </w:p>
    <w:p w14:paraId="3AEB6B2D" w14:textId="77777777" w:rsidR="00F573F9" w:rsidRPr="00F573F9" w:rsidRDefault="00F573F9" w:rsidP="00F573F9">
      <w:pPr>
        <w:jc w:val="right"/>
        <w:rPr>
          <w:rFonts w:ascii="Arial" w:hAnsi="Arial" w:cs="Arial"/>
          <w:color w:val="000000"/>
          <w:sz w:val="14"/>
          <w:szCs w:val="14"/>
        </w:rPr>
      </w:pPr>
      <w:proofErr w:type="spellStart"/>
      <w:r w:rsidRPr="00F573F9">
        <w:rPr>
          <w:rFonts w:ascii="Arial" w:hAnsi="Arial" w:cs="Arial"/>
          <w:color w:val="000000"/>
          <w:sz w:val="14"/>
          <w:szCs w:val="14"/>
        </w:rPr>
        <w:t>Photo</w:t>
      </w:r>
      <w:proofErr w:type="spellEnd"/>
      <w:r w:rsidRPr="00F573F9">
        <w:rPr>
          <w:rFonts w:ascii="Arial" w:hAnsi="Arial" w:cs="Arial"/>
          <w:color w:val="000000"/>
          <w:sz w:val="14"/>
          <w:szCs w:val="14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4"/>
          <w:szCs w:val="14"/>
        </w:rPr>
        <w:t>courtesy</w:t>
      </w:r>
      <w:proofErr w:type="spellEnd"/>
      <w:r w:rsidRPr="00F573F9">
        <w:rPr>
          <w:rFonts w:ascii="Arial" w:hAnsi="Arial" w:cs="Arial"/>
          <w:color w:val="000000"/>
          <w:sz w:val="14"/>
          <w:szCs w:val="14"/>
        </w:rPr>
        <w:t xml:space="preserve"> </w:t>
      </w:r>
      <w:proofErr w:type="spellStart"/>
      <w:r w:rsidRPr="00F573F9">
        <w:rPr>
          <w:rFonts w:ascii="Arial" w:hAnsi="Arial" w:cs="Arial"/>
          <w:color w:val="000000"/>
          <w:sz w:val="14"/>
          <w:szCs w:val="14"/>
        </w:rPr>
        <w:t>of</w:t>
      </w:r>
      <w:proofErr w:type="spellEnd"/>
      <w:r w:rsidRPr="00F573F9">
        <w:rPr>
          <w:rFonts w:ascii="Arial" w:hAnsi="Arial" w:cs="Arial"/>
          <w:color w:val="000000"/>
          <w:sz w:val="14"/>
          <w:szCs w:val="14"/>
        </w:rPr>
        <w:t xml:space="preserve"> RLJE Films.</w:t>
      </w:r>
    </w:p>
    <w:p w14:paraId="747B655A" w14:textId="77777777" w:rsidR="00F573F9" w:rsidRPr="00CE1938" w:rsidRDefault="00F573F9" w:rsidP="00F573F9">
      <w:pPr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10EDE943" w14:textId="77777777" w:rsidR="00F573F9" w:rsidRPr="00CE1938" w:rsidRDefault="00F573F9" w:rsidP="0081168D">
      <w:pPr>
        <w:rPr>
          <w:rFonts w:ascii="Arial" w:hAnsi="Arial" w:cs="Arial"/>
          <w:b/>
          <w:bCs/>
          <w:color w:val="000000"/>
          <w:sz w:val="21"/>
          <w:szCs w:val="21"/>
        </w:rPr>
      </w:pPr>
    </w:p>
    <w:sectPr w:rsidR="00F573F9" w:rsidRPr="00CE1938" w:rsidSect="002061FF">
      <w:headerReference w:type="even" r:id="rId23"/>
      <w:footerReference w:type="even" r:id="rId24"/>
      <w:footerReference w:type="default" r:id="rId25"/>
      <w:headerReference w:type="first" r:id="rId26"/>
      <w:pgSz w:w="12240" w:h="15840" w:code="1"/>
      <w:pgMar w:top="1701" w:right="1701" w:bottom="1742" w:left="1134" w:header="1701" w:footer="553" w:gutter="0"/>
      <w:cols w:space="36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AD093E" w14:textId="77777777" w:rsidR="001D46F4" w:rsidRDefault="001D46F4">
      <w:r>
        <w:separator/>
      </w:r>
    </w:p>
  </w:endnote>
  <w:endnote w:type="continuationSeparator" w:id="0">
    <w:p w14:paraId="560FA326" w14:textId="77777777" w:rsidR="001D46F4" w:rsidRDefault="001D4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4D"/>
    <w:family w:val="decorative"/>
    <w:pitch w:val="variable"/>
    <w:sig w:usb0="00000003" w:usb1="00000000" w:usb2="00000000" w:usb3="00000000" w:csb0="80000001" w:csb1="00000000"/>
  </w:font>
  <w:font w:name="Ubuntu">
    <w:altName w:val="Calibri"/>
    <w:panose1 w:val="020B0604020202020204"/>
    <w:charset w:val="00"/>
    <w:family w:val="swiss"/>
    <w:pitch w:val="variable"/>
    <w:sig w:usb0="E00002FF" w:usb1="5000205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GMinchoE">
    <w:panose1 w:val="02020909000000000000"/>
    <w:charset w:val="80"/>
    <w:family w:val="modern"/>
    <w:pitch w:val="fixed"/>
    <w:sig w:usb0="E00002FF" w:usb1="6AC7FDFB" w:usb2="00000012" w:usb3="00000000" w:csb0="0002009F" w:csb1="00000000"/>
  </w:font>
  <w:font w:name="Univers Next Pro">
    <w:altName w:val="Calibri"/>
    <w:panose1 w:val="020B0604020202020204"/>
    <w:charset w:val="00"/>
    <w:family w:val="swiss"/>
    <w:notTrueType/>
    <w:pitch w:val="variable"/>
    <w:sig w:usb0="A000002F" w:usb1="5000205B" w:usb2="00000000" w:usb3="00000000" w:csb0="00000093" w:csb1="00000000"/>
  </w:font>
  <w:font w:name="Clarika Grotesque Medium">
    <w:altName w:val="Calibri"/>
    <w:panose1 w:val="020B0604020202020204"/>
    <w:charset w:val="4D"/>
    <w:family w:val="auto"/>
    <w:notTrueType/>
    <w:pitch w:val="variable"/>
    <w:sig w:usb0="20000007" w:usb1="00000001" w:usb2="00000000" w:usb3="00000000" w:csb0="00000093" w:csb1="00000000"/>
  </w:font>
  <w:font w:name="MiloSerifOT">
    <w:altName w:val="Calibri"/>
    <w:panose1 w:val="020B0604020202020204"/>
    <w:charset w:val="4D"/>
    <w:family w:val="auto"/>
    <w:notTrueType/>
    <w:pitch w:val="variable"/>
    <w:sig w:usb0="800000EF" w:usb1="4000205B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buntu Medium">
    <w:altName w:val="Calibri"/>
    <w:panose1 w:val="020B0604020202020204"/>
    <w:charset w:val="00"/>
    <w:family w:val="swiss"/>
    <w:pitch w:val="variable"/>
    <w:sig w:usb0="E00002FF" w:usb1="5000205B" w:usb2="00000000" w:usb3="00000000" w:csb0="0000009F" w:csb1="00000000"/>
  </w:font>
  <w:font w:name="MinionPro-Regular"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8261D1" w14:textId="77777777" w:rsidR="004E36E0" w:rsidRDefault="007E4E98">
    <w:pPr>
      <w:pStyle w:val="Fuzeile-Links"/>
    </w:pPr>
    <w:r>
      <w:rPr>
        <w:color w:val="FFA9B2" w:themeColor="accent2" w:themeTint="80"/>
      </w:rPr>
      <w:sym w:font="Wingdings 3" w:char="F07D"/>
    </w:r>
    <w:r>
      <w:rPr>
        <w:lang w:val="de-DE"/>
      </w:rPr>
      <w:t xml:space="preserve"> Seite </w:t>
    </w:r>
    <w:r>
      <w:fldChar w:fldCharType="begin"/>
    </w:r>
    <w:r>
      <w:instrText>PAGE  \* Arabic  \* MERGEFORMAT</w:instrText>
    </w:r>
    <w:r>
      <w:fldChar w:fldCharType="separate"/>
    </w:r>
    <w:r>
      <w:rPr>
        <w:noProof/>
        <w:lang w:val="de-DE"/>
      </w:rPr>
      <w:t>2</w:t>
    </w:r>
    <w:r>
      <w:fldChar w:fldCharType="end"/>
    </w:r>
  </w:p>
  <w:p w14:paraId="75EF3DD4" w14:textId="77777777" w:rsidR="004E36E0" w:rsidRDefault="004E36E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C77F7D" w14:textId="77777777" w:rsidR="004E36E0" w:rsidRDefault="00D75070">
    <w:pPr>
      <w:pStyle w:val="Fuzeile-Rechts"/>
    </w:pPr>
    <w:r>
      <w:rPr>
        <w:noProof/>
        <w:lang w:val="en-GB" w:eastAsia="en-GB" w:bidi="ar-SA"/>
      </w:rPr>
      <w:drawing>
        <wp:anchor distT="0" distB="0" distL="114300" distR="114300" simplePos="0" relativeHeight="251665408" behindDoc="0" locked="0" layoutInCell="1" allowOverlap="1" wp14:anchorId="7AD94ED1" wp14:editId="7DB1B097">
          <wp:simplePos x="0" y="0"/>
          <wp:positionH relativeFrom="column">
            <wp:posOffset>2415363</wp:posOffset>
          </wp:positionH>
          <wp:positionV relativeFrom="paragraph">
            <wp:posOffset>114614</wp:posOffset>
          </wp:positionV>
          <wp:extent cx="1088021" cy="322817"/>
          <wp:effectExtent l="0" t="0" r="444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ash 2020 Logo3000p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8021" cy="3228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5DF3">
      <w:rPr>
        <w:color w:val="FFA9B2" w:themeColor="accent2" w:themeTint="80"/>
      </w:rPr>
      <w:tab/>
    </w:r>
    <w:r w:rsidR="007F5DF3">
      <w:rPr>
        <w:color w:val="FFA9B2" w:themeColor="accent2" w:themeTint="80"/>
      </w:rPr>
      <w:tab/>
    </w:r>
    <w:r w:rsidR="007E4E98">
      <w:rPr>
        <w:lang w:val="de-DE"/>
      </w:rPr>
      <w:t xml:space="preserve"> Seite </w:t>
    </w:r>
    <w:r w:rsidR="007E4E98">
      <w:fldChar w:fldCharType="begin"/>
    </w:r>
    <w:r w:rsidR="007E4E98">
      <w:instrText>PAGE  \* Arabic  \* MERGEFORMAT</w:instrText>
    </w:r>
    <w:r w:rsidR="007E4E98">
      <w:fldChar w:fldCharType="separate"/>
    </w:r>
    <w:r w:rsidR="007F5DF3" w:rsidRPr="007F5DF3">
      <w:rPr>
        <w:noProof/>
        <w:lang w:val="de-DE"/>
      </w:rPr>
      <w:t>3</w:t>
    </w:r>
    <w:r w:rsidR="007E4E98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38F8E3" w14:textId="77777777" w:rsidR="001D46F4" w:rsidRDefault="001D46F4">
      <w:r>
        <w:separator/>
      </w:r>
    </w:p>
  </w:footnote>
  <w:footnote w:type="continuationSeparator" w:id="0">
    <w:p w14:paraId="72CC012B" w14:textId="77777777" w:rsidR="001D46F4" w:rsidRDefault="001D46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49418F" w14:textId="77777777" w:rsidR="004E36E0" w:rsidRDefault="007E4E98">
    <w:pPr>
      <w:pStyle w:val="Kopfzeile-Links"/>
      <w:jc w:val="right"/>
    </w:pPr>
    <w:r>
      <w:rPr>
        <w:color w:val="FFA9B2" w:themeColor="accent2" w:themeTint="80"/>
      </w:rPr>
      <w:sym w:font="Wingdings 3" w:char="F07D"/>
    </w:r>
    <w:r>
      <w:t xml:space="preserve"> </w:t>
    </w:r>
  </w:p>
  <w:p w14:paraId="6E64D6D9" w14:textId="77777777" w:rsidR="004E36E0" w:rsidRDefault="004E36E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B6EE0B" w14:textId="77777777" w:rsidR="008D4E6E" w:rsidRPr="002061FF" w:rsidRDefault="004779B6" w:rsidP="002061FF">
    <w:pPr>
      <w:rPr>
        <w:lang w:val="de-DE"/>
      </w:rPr>
    </w:pPr>
    <w:r>
      <w:rPr>
        <w:noProof/>
        <w:lang w:val="en-GB" w:eastAsia="en-GB"/>
      </w:rPr>
      <w:drawing>
        <wp:anchor distT="0" distB="0" distL="114300" distR="114300" simplePos="0" relativeHeight="251664384" behindDoc="0" locked="0" layoutInCell="1" allowOverlap="1" wp14:anchorId="24D09D0C" wp14:editId="7225A980">
          <wp:simplePos x="0" y="0"/>
          <wp:positionH relativeFrom="column">
            <wp:posOffset>4071419</wp:posOffset>
          </wp:positionH>
          <wp:positionV relativeFrom="paragraph">
            <wp:posOffset>-773703</wp:posOffset>
          </wp:positionV>
          <wp:extent cx="1989068" cy="590158"/>
          <wp:effectExtent l="0" t="0" r="508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ash 2020 Logo3000p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9068" cy="5901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0"/>
    <w:multiLevelType w:val="singleLevel"/>
    <w:tmpl w:val="3F0C434A"/>
    <w:lvl w:ilvl="0">
      <w:start w:val="1"/>
      <w:numFmt w:val="bullet"/>
      <w:pStyle w:val="Aufzhlungszeichen5"/>
      <w:lvlText w:val=""/>
      <w:lvlJc w:val="left"/>
      <w:pPr>
        <w:ind w:left="1800" w:hanging="360"/>
      </w:pPr>
      <w:rPr>
        <w:rFonts w:ascii="Symbol" w:hAnsi="Symbol" w:hint="default"/>
        <w:color w:val="FF5468" w:themeColor="accent2"/>
      </w:rPr>
    </w:lvl>
  </w:abstractNum>
  <w:abstractNum w:abstractNumId="1" w15:restartNumberingAfterBreak="0">
    <w:nsid w:val="FFFFFF81"/>
    <w:multiLevelType w:val="singleLevel"/>
    <w:tmpl w:val="78B8BCEC"/>
    <w:lvl w:ilvl="0">
      <w:start w:val="1"/>
      <w:numFmt w:val="bullet"/>
      <w:pStyle w:val="Aufzhlungszeichen4"/>
      <w:lvlText w:val=""/>
      <w:lvlJc w:val="left"/>
      <w:pPr>
        <w:ind w:left="1440" w:hanging="360"/>
      </w:pPr>
      <w:rPr>
        <w:rFonts w:ascii="Symbol" w:hAnsi="Symbol" w:hint="default"/>
        <w:color w:val="FD001C" w:themeColor="accent2" w:themeShade="BF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FFFFFF82"/>
    <w:multiLevelType w:val="singleLevel"/>
    <w:tmpl w:val="3D9E3420"/>
    <w:lvl w:ilvl="0">
      <w:start w:val="1"/>
      <w:numFmt w:val="bullet"/>
      <w:pStyle w:val="Aufzhlungszeichen3"/>
      <w:lvlText w:val=""/>
      <w:lvlJc w:val="left"/>
      <w:pPr>
        <w:ind w:left="1080" w:hanging="360"/>
      </w:pPr>
      <w:rPr>
        <w:rFonts w:ascii="Wingdings 3" w:hAnsi="Wingdings 3" w:hint="default"/>
        <w:color w:val="808080" w:themeColor="background1" w:themeShade="80"/>
      </w:rPr>
    </w:lvl>
  </w:abstractNum>
  <w:abstractNum w:abstractNumId="3" w15:restartNumberingAfterBreak="0">
    <w:nsid w:val="FFFFFF83"/>
    <w:multiLevelType w:val="singleLevel"/>
    <w:tmpl w:val="E2C09488"/>
    <w:lvl w:ilvl="0">
      <w:start w:val="1"/>
      <w:numFmt w:val="bullet"/>
      <w:pStyle w:val="Aufzhlungszeichen2"/>
      <w:lvlText w:val="-"/>
      <w:lvlJc w:val="left"/>
      <w:pPr>
        <w:ind w:left="643" w:hanging="283"/>
      </w:pPr>
      <w:rPr>
        <w:rFonts w:ascii="Ubuntu" w:hAnsi="Ubuntu" w:hint="default"/>
        <w:caps w:val="0"/>
        <w:strike w:val="0"/>
        <w:dstrike w:val="0"/>
        <w:vanish w:val="0"/>
        <w:color w:val="000000" w:themeColor="text1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FFFFFF89"/>
    <w:multiLevelType w:val="singleLevel"/>
    <w:tmpl w:val="CFC675D4"/>
    <w:lvl w:ilvl="0">
      <w:start w:val="1"/>
      <w:numFmt w:val="bullet"/>
      <w:pStyle w:val="Aufzhlungszeichen"/>
      <w:lvlText w:val="-"/>
      <w:lvlJc w:val="left"/>
      <w:pPr>
        <w:ind w:left="510" w:hanging="283"/>
      </w:pPr>
      <w:rPr>
        <w:rFonts w:ascii="Ubuntu" w:hAnsi="Ubuntu" w:hint="default"/>
        <w:caps w:val="0"/>
        <w:strike w:val="0"/>
        <w:dstrike w:val="0"/>
        <w:vanish w:val="0"/>
        <w:color w:val="000000" w:themeColor="text1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50811B02"/>
    <w:multiLevelType w:val="multilevel"/>
    <w:tmpl w:val="AA9E2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3"/>
  </w:num>
  <w:num w:numId="4">
    <w:abstractNumId w:val="3"/>
  </w:num>
  <w:num w:numId="5">
    <w:abstractNumId w:val="2"/>
  </w:num>
  <w:num w:numId="6">
    <w:abstractNumId w:val="2"/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4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4"/>
  </w:num>
  <w:num w:numId="17">
    <w:abstractNumId w:val="3"/>
  </w:num>
  <w:num w:numId="18">
    <w:abstractNumId w:val="2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6"/>
  <w:removePersonalInformation/>
  <w:removeDateAndTime/>
  <w:proofState w:spelling="clean" w:grammar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1FF"/>
    <w:rsid w:val="00022C27"/>
    <w:rsid w:val="00054BE0"/>
    <w:rsid w:val="00072851"/>
    <w:rsid w:val="00072C41"/>
    <w:rsid w:val="00082572"/>
    <w:rsid w:val="00096D81"/>
    <w:rsid w:val="000B6D71"/>
    <w:rsid w:val="000D4E88"/>
    <w:rsid w:val="00101E35"/>
    <w:rsid w:val="00127668"/>
    <w:rsid w:val="00155B0D"/>
    <w:rsid w:val="00195D9D"/>
    <w:rsid w:val="001D18CE"/>
    <w:rsid w:val="001D3F92"/>
    <w:rsid w:val="001D46F4"/>
    <w:rsid w:val="00203431"/>
    <w:rsid w:val="002061FF"/>
    <w:rsid w:val="0022299A"/>
    <w:rsid w:val="002338A5"/>
    <w:rsid w:val="0023449D"/>
    <w:rsid w:val="00264AA3"/>
    <w:rsid w:val="002939C0"/>
    <w:rsid w:val="0029559E"/>
    <w:rsid w:val="00295C7C"/>
    <w:rsid w:val="002C38DA"/>
    <w:rsid w:val="002D54F3"/>
    <w:rsid w:val="002F172F"/>
    <w:rsid w:val="002F73FE"/>
    <w:rsid w:val="00325114"/>
    <w:rsid w:val="00385C2F"/>
    <w:rsid w:val="003934A3"/>
    <w:rsid w:val="00410068"/>
    <w:rsid w:val="00416520"/>
    <w:rsid w:val="004213BE"/>
    <w:rsid w:val="004221BC"/>
    <w:rsid w:val="00441789"/>
    <w:rsid w:val="004444CB"/>
    <w:rsid w:val="00455A4E"/>
    <w:rsid w:val="0046041F"/>
    <w:rsid w:val="0046780B"/>
    <w:rsid w:val="0047555F"/>
    <w:rsid w:val="004779B6"/>
    <w:rsid w:val="00482B5A"/>
    <w:rsid w:val="004E36E0"/>
    <w:rsid w:val="004E58B4"/>
    <w:rsid w:val="00514D4C"/>
    <w:rsid w:val="005228E9"/>
    <w:rsid w:val="00544BB6"/>
    <w:rsid w:val="005A77E3"/>
    <w:rsid w:val="005F1686"/>
    <w:rsid w:val="00630AFC"/>
    <w:rsid w:val="006622E4"/>
    <w:rsid w:val="00697F8A"/>
    <w:rsid w:val="006A68DE"/>
    <w:rsid w:val="006B1701"/>
    <w:rsid w:val="006C589E"/>
    <w:rsid w:val="006C5F00"/>
    <w:rsid w:val="00703AD2"/>
    <w:rsid w:val="007101F9"/>
    <w:rsid w:val="00722C38"/>
    <w:rsid w:val="0074675F"/>
    <w:rsid w:val="007A5B1C"/>
    <w:rsid w:val="007B10CE"/>
    <w:rsid w:val="007D1F9C"/>
    <w:rsid w:val="007E4E98"/>
    <w:rsid w:val="007F5DF3"/>
    <w:rsid w:val="0081168D"/>
    <w:rsid w:val="00837E39"/>
    <w:rsid w:val="0086675B"/>
    <w:rsid w:val="00884CC1"/>
    <w:rsid w:val="008953CC"/>
    <w:rsid w:val="008A411E"/>
    <w:rsid w:val="008D4E6E"/>
    <w:rsid w:val="0094115C"/>
    <w:rsid w:val="00944C01"/>
    <w:rsid w:val="00945DDD"/>
    <w:rsid w:val="00950CEF"/>
    <w:rsid w:val="00977C56"/>
    <w:rsid w:val="00991400"/>
    <w:rsid w:val="009C57BC"/>
    <w:rsid w:val="00A0474D"/>
    <w:rsid w:val="00A0506C"/>
    <w:rsid w:val="00A21C2B"/>
    <w:rsid w:val="00A60351"/>
    <w:rsid w:val="00A76AB5"/>
    <w:rsid w:val="00A961BA"/>
    <w:rsid w:val="00B66E2F"/>
    <w:rsid w:val="00B715F5"/>
    <w:rsid w:val="00B85595"/>
    <w:rsid w:val="00B9716C"/>
    <w:rsid w:val="00BD2BAD"/>
    <w:rsid w:val="00BD7651"/>
    <w:rsid w:val="00C13465"/>
    <w:rsid w:val="00CD78C7"/>
    <w:rsid w:val="00CE1938"/>
    <w:rsid w:val="00D05F64"/>
    <w:rsid w:val="00D0681F"/>
    <w:rsid w:val="00D22FB5"/>
    <w:rsid w:val="00D37174"/>
    <w:rsid w:val="00D42853"/>
    <w:rsid w:val="00D75070"/>
    <w:rsid w:val="00DB7CD7"/>
    <w:rsid w:val="00DE2807"/>
    <w:rsid w:val="00E25723"/>
    <w:rsid w:val="00E33A90"/>
    <w:rsid w:val="00E53C29"/>
    <w:rsid w:val="00E67ECA"/>
    <w:rsid w:val="00E67FEB"/>
    <w:rsid w:val="00E972D6"/>
    <w:rsid w:val="00ED3A13"/>
    <w:rsid w:val="00ED7CAC"/>
    <w:rsid w:val="00EE0C8B"/>
    <w:rsid w:val="00F372D6"/>
    <w:rsid w:val="00F573F9"/>
    <w:rsid w:val="00F64623"/>
    <w:rsid w:val="00FD1087"/>
    <w:rsid w:val="00FE0BC0"/>
    <w:rsid w:val="00FE1752"/>
    <w:rsid w:val="00FF4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undOvr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0E953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 w:qFormat="1"/>
    <w:lsdException w:name="List Bullet 3" w:semiHidden="1" w:uiPriority="36" w:unhideWhenUsed="1"/>
    <w:lsdException w:name="List Bullet 4" w:semiHidden="1" w:uiPriority="36" w:unhideWhenUsed="1"/>
    <w:lsdException w:name="List Bullet 5" w:semiHidden="1" w:uiPriority="36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7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6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qFormat="1"/>
    <w:lsdException w:name="Light Shading" w:uiPriority="40"/>
    <w:lsdException w:name="Light List" w:uiPriority="40"/>
    <w:lsdException w:name="Light Grid" w:uiPriority="40"/>
    <w:lsdException w:name="Medium Shading 1" w:uiPriority="40"/>
    <w:lsdException w:name="Medium Shading 2" w:uiPriority="40"/>
    <w:lsdException w:name="Medium List 1" w:uiPriority="40"/>
    <w:lsdException w:name="Medium List 2" w:uiPriority="40"/>
    <w:lsdException w:name="Medium Grid 1" w:uiPriority="40"/>
    <w:lsdException w:name="Medium Grid 2" w:uiPriority="40"/>
    <w:lsdException w:name="Medium Grid 3" w:uiPriority="40"/>
    <w:lsdException w:name="Dark List" w:uiPriority="40"/>
    <w:lsdException w:name="Colorful Shading" w:uiPriority="40"/>
    <w:lsdException w:name="Colorful List" w:uiPriority="40"/>
    <w:lsdException w:name="Colorful Grid" w:uiPriority="40"/>
    <w:lsdException w:name="Light Shading Accent 1" w:uiPriority="41"/>
    <w:lsdException w:name="Light List Accent 1" w:uiPriority="41"/>
    <w:lsdException w:name="Light Grid Accent 1" w:uiPriority="41"/>
    <w:lsdException w:name="Medium Shading 1 Accent 1" w:uiPriority="41"/>
    <w:lsdException w:name="Medium Shading 2 Accent 1" w:uiPriority="41"/>
    <w:lsdException w:name="Medium List 1 Accent 1" w:uiPriority="41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257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AT" w:eastAsia="de-DE" w:bidi="ar-SA"/>
    </w:rPr>
  </w:style>
  <w:style w:type="paragraph" w:styleId="berschrift1">
    <w:name w:val="heading 1"/>
    <w:basedOn w:val="Standard"/>
    <w:next w:val="Standard"/>
    <w:link w:val="berschrift1Zchn"/>
    <w:uiPriority w:val="9"/>
    <w:semiHidden/>
    <w:unhideWhenUsed/>
    <w:rsid w:val="00E972D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BC002B" w:themeColor="accent1" w:themeShade="B5"/>
      <w:sz w:val="28"/>
      <w:szCs w:val="28"/>
      <w:lang w:val="en-US" w:eastAsia="en-US" w:bidi="he-I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rsid w:val="00E972D6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FF0A43" w:themeColor="accent1"/>
      <w:sz w:val="26"/>
      <w:szCs w:val="26"/>
      <w:lang w:val="en-US" w:eastAsia="en-US" w:bidi="he-I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972D6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FF0A43" w:themeColor="accent1"/>
      <w:sz w:val="22"/>
      <w:szCs w:val="22"/>
      <w:lang w:val="en-US" w:eastAsia="en-US" w:bidi="he-I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972D6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FF0A43" w:themeColor="accent1"/>
      <w:sz w:val="22"/>
      <w:szCs w:val="22"/>
      <w:lang w:val="en-US" w:eastAsia="en-US" w:bidi="he-I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972D6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83001E" w:themeColor="accent1" w:themeShade="7F"/>
      <w:sz w:val="22"/>
      <w:szCs w:val="22"/>
      <w:lang w:val="en-US" w:eastAsia="en-US" w:bidi="he-I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972D6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83001E" w:themeColor="accent1" w:themeShade="7F"/>
      <w:sz w:val="22"/>
      <w:szCs w:val="22"/>
      <w:lang w:val="en-US" w:eastAsia="en-US" w:bidi="he-I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972D6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n-US" w:eastAsia="en-US" w:bidi="he-I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972D6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 w:eastAsia="en-US" w:bidi="he-I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972D6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en-US" w:bidi="he-I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1"/>
    <w:rsid w:val="00E972D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uzeile">
    <w:name w:val="footer"/>
    <w:basedOn w:val="Standard"/>
    <w:link w:val="FuzeileZchn"/>
    <w:uiPriority w:val="99"/>
    <w:unhideWhenUsed/>
    <w:rsid w:val="00E972D6"/>
    <w:pPr>
      <w:tabs>
        <w:tab w:val="center" w:pos="4320"/>
        <w:tab w:val="right" w:pos="8640"/>
      </w:tabs>
      <w:spacing w:after="200" w:line="276" w:lineRule="auto"/>
    </w:pPr>
    <w:rPr>
      <w:rFonts w:ascii="Univers Next Pro" w:eastAsiaTheme="minorEastAsia" w:hAnsi="Univers Next Pro" w:cstheme="minorBidi"/>
      <w:sz w:val="20"/>
      <w:szCs w:val="22"/>
      <w:lang w:val="en-US" w:eastAsia="en-US" w:bidi="he-IL"/>
    </w:rPr>
  </w:style>
  <w:style w:type="character" w:customStyle="1" w:styleId="FuzeileZchn">
    <w:name w:val="Fußzeile Zchn"/>
    <w:basedOn w:val="Absatz-Standardschriftart"/>
    <w:link w:val="Fuzeile"/>
    <w:uiPriority w:val="99"/>
    <w:rsid w:val="00E972D6"/>
    <w:rPr>
      <w:sz w:val="20"/>
    </w:rPr>
  </w:style>
  <w:style w:type="paragraph" w:styleId="KeinLeerraum">
    <w:name w:val="No Spacing"/>
    <w:basedOn w:val="Standard"/>
    <w:link w:val="KeinLeerraumZchn"/>
    <w:uiPriority w:val="99"/>
    <w:qFormat/>
    <w:rsid w:val="00E972D6"/>
    <w:rPr>
      <w:rFonts w:ascii="Univers Next Pro" w:eastAsiaTheme="minorEastAsia" w:hAnsi="Univers Next Pro" w:cstheme="minorBidi"/>
      <w:sz w:val="20"/>
      <w:szCs w:val="22"/>
      <w:lang w:val="en-US" w:eastAsia="en-US" w:bidi="he-IL"/>
    </w:rPr>
  </w:style>
  <w:style w:type="character" w:customStyle="1" w:styleId="KeinLeerraumZchn">
    <w:name w:val="Kein Leerraum Zchn"/>
    <w:basedOn w:val="Absatz-Standardschriftart"/>
    <w:link w:val="KeinLeerraum"/>
    <w:uiPriority w:val="99"/>
    <w:rsid w:val="00E972D6"/>
    <w:rPr>
      <w:sz w:val="20"/>
    </w:rPr>
  </w:style>
  <w:style w:type="paragraph" w:styleId="Gruformel">
    <w:name w:val="Closing"/>
    <w:aliases w:val="Grußform"/>
    <w:basedOn w:val="Standard"/>
    <w:link w:val="GruformelZchn"/>
    <w:uiPriority w:val="7"/>
    <w:unhideWhenUsed/>
    <w:qFormat/>
    <w:rsid w:val="00E972D6"/>
    <w:pPr>
      <w:spacing w:before="240" w:line="276" w:lineRule="auto"/>
      <w:ind w:right="4320"/>
    </w:pPr>
    <w:rPr>
      <w:rFonts w:ascii="Univers Next Pro" w:eastAsiaTheme="minorEastAsia" w:hAnsi="Univers Next Pro" w:cstheme="minorBidi"/>
      <w:sz w:val="22"/>
      <w:szCs w:val="22"/>
      <w:lang w:val="en-US" w:eastAsia="en-US" w:bidi="he-IL"/>
    </w:rPr>
  </w:style>
  <w:style w:type="character" w:customStyle="1" w:styleId="GruformelZchn">
    <w:name w:val="Grußformel Zchn"/>
    <w:aliases w:val="Grußform Zchn"/>
    <w:basedOn w:val="Absatz-Standardschriftart"/>
    <w:link w:val="Gruformel"/>
    <w:uiPriority w:val="7"/>
    <w:rsid w:val="00E972D6"/>
  </w:style>
  <w:style w:type="paragraph" w:customStyle="1" w:styleId="Empfngeradresse">
    <w:name w:val="Empfängeradresse"/>
    <w:basedOn w:val="KeinLeerraum"/>
    <w:link w:val="Empfngeradresszeichen"/>
    <w:uiPriority w:val="5"/>
    <w:qFormat/>
    <w:rsid w:val="00944C01"/>
    <w:pPr>
      <w:spacing w:before="200" w:after="200" w:line="276" w:lineRule="auto"/>
      <w:contextualSpacing/>
    </w:pPr>
    <w:rPr>
      <w:color w:val="000000" w:themeColor="text1"/>
      <w:sz w:val="18"/>
    </w:rPr>
  </w:style>
  <w:style w:type="paragraph" w:styleId="Anrede">
    <w:name w:val="Salutation"/>
    <w:aliases w:val="Betreff"/>
    <w:basedOn w:val="Standard"/>
    <w:next w:val="Standard"/>
    <w:link w:val="AnredeZchn"/>
    <w:uiPriority w:val="6"/>
    <w:unhideWhenUsed/>
    <w:qFormat/>
    <w:rsid w:val="00991400"/>
    <w:pPr>
      <w:spacing w:before="400" w:after="320"/>
    </w:pPr>
    <w:rPr>
      <w:rFonts w:ascii="Clarika Grotesque Medium" w:eastAsiaTheme="minorEastAsia" w:hAnsi="Clarika Grotesque Medium" w:cstheme="minorBidi"/>
      <w:sz w:val="22"/>
      <w:szCs w:val="22"/>
      <w:lang w:val="en-US" w:eastAsia="en-US" w:bidi="he-IL"/>
    </w:rPr>
  </w:style>
  <w:style w:type="character" w:customStyle="1" w:styleId="AnredeZchn">
    <w:name w:val="Anrede Zchn"/>
    <w:aliases w:val="Betreff Zchn"/>
    <w:basedOn w:val="Absatz-Standardschriftart"/>
    <w:link w:val="Anrede"/>
    <w:uiPriority w:val="6"/>
    <w:rsid w:val="00991400"/>
    <w:rPr>
      <w:rFonts w:ascii="Clarika Grotesque Medium" w:hAnsi="Clarika Grotesque Medium"/>
    </w:rPr>
  </w:style>
  <w:style w:type="paragraph" w:customStyle="1" w:styleId="Absenderadresse">
    <w:name w:val="Absenderadresse"/>
    <w:basedOn w:val="KeinLeerraum"/>
    <w:link w:val="Absenderadresszeichen"/>
    <w:uiPriority w:val="3"/>
    <w:qFormat/>
    <w:rsid w:val="00991400"/>
    <w:pPr>
      <w:spacing w:before="200" w:after="200" w:line="276" w:lineRule="auto"/>
      <w:contextualSpacing/>
    </w:pPr>
    <w:rPr>
      <w:rFonts w:ascii="MiloSerifOT" w:hAnsi="MiloSerifOT"/>
      <w:color w:val="000000" w:themeColor="text1"/>
      <w:sz w:val="18"/>
      <w:szCs w:val="18"/>
    </w:rPr>
  </w:style>
  <w:style w:type="paragraph" w:customStyle="1" w:styleId="NamedesEmpfngers">
    <w:name w:val="Name des Empfängers"/>
    <w:basedOn w:val="Empfngeradresse"/>
    <w:link w:val="NamenszeichendesEmpfngers"/>
    <w:uiPriority w:val="4"/>
    <w:qFormat/>
    <w:rsid w:val="00944C01"/>
    <w:pPr>
      <w:spacing w:before="80"/>
    </w:pPr>
    <w:rPr>
      <w:b/>
      <w:sz w:val="20"/>
    </w:rPr>
  </w:style>
  <w:style w:type="paragraph" w:customStyle="1" w:styleId="NamedesAbsenders">
    <w:name w:val="Name des Absenders"/>
    <w:basedOn w:val="Absenderadresse"/>
    <w:link w:val="NamenszeichendesAbsenders"/>
    <w:uiPriority w:val="2"/>
    <w:qFormat/>
    <w:rsid w:val="00991400"/>
    <w:rPr>
      <w:rFonts w:ascii="Clarika Grotesque Medium" w:hAnsi="Clarika Grotesque Medium"/>
      <w:sz w:val="20"/>
    </w:rPr>
  </w:style>
  <w:style w:type="character" w:customStyle="1" w:styleId="Absenderadresszeichen">
    <w:name w:val="Absenderadresszeichen"/>
    <w:basedOn w:val="KeinLeerraumZchn"/>
    <w:link w:val="Absenderadresse"/>
    <w:uiPriority w:val="3"/>
    <w:rsid w:val="00991400"/>
    <w:rPr>
      <w:rFonts w:ascii="MiloSerifOT" w:hAnsi="MiloSerifOT"/>
      <w:color w:val="000000" w:themeColor="text1"/>
      <w:sz w:val="18"/>
      <w:szCs w:val="18"/>
    </w:rPr>
  </w:style>
  <w:style w:type="character" w:customStyle="1" w:styleId="NamenszeichendesAbsenders">
    <w:name w:val="Namenszeichen des Absenders"/>
    <w:basedOn w:val="Absenderadresszeichen"/>
    <w:link w:val="NamedesAbsenders"/>
    <w:uiPriority w:val="2"/>
    <w:rsid w:val="00991400"/>
    <w:rPr>
      <w:rFonts w:ascii="Clarika Grotesque Medium" w:hAnsi="Clarika Grotesque Medium"/>
      <w:color w:val="000000" w:themeColor="text1"/>
      <w:sz w:val="20"/>
      <w:szCs w:val="18"/>
    </w:rPr>
  </w:style>
  <w:style w:type="character" w:customStyle="1" w:styleId="Empfngeradresszeichen">
    <w:name w:val="Empfängeradresszeichen"/>
    <w:basedOn w:val="KeinLeerraumZchn"/>
    <w:link w:val="Empfngeradresse"/>
    <w:uiPriority w:val="5"/>
    <w:rsid w:val="00944C01"/>
    <w:rPr>
      <w:rFonts w:ascii="Ubuntu" w:hAnsi="Ubuntu"/>
      <w:color w:val="000000" w:themeColor="text1"/>
      <w:sz w:val="18"/>
    </w:rPr>
  </w:style>
  <w:style w:type="character" w:customStyle="1" w:styleId="NamenszeichendesEmpfngers">
    <w:name w:val="Namenszeichen des Empfängers"/>
    <w:basedOn w:val="Empfngeradresszeichen"/>
    <w:link w:val="NamedesEmpfngers"/>
    <w:uiPriority w:val="4"/>
    <w:rsid w:val="00944C01"/>
    <w:rPr>
      <w:rFonts w:ascii="Ubuntu" w:hAnsi="Ubuntu"/>
      <w:b/>
      <w:color w:val="000000" w:themeColor="text1"/>
      <w:sz w:val="20"/>
    </w:rPr>
  </w:style>
  <w:style w:type="paragraph" w:customStyle="1" w:styleId="NamedesAbsendersbeiSignatur">
    <w:name w:val="Name des Absenders (bei Signatur)"/>
    <w:basedOn w:val="KeinLeerraum"/>
    <w:uiPriority w:val="7"/>
    <w:rsid w:val="00E972D6"/>
    <w:pPr>
      <w:pBdr>
        <w:top w:val="single" w:sz="4" w:space="1" w:color="FF0A43" w:themeColor="accent1"/>
      </w:pBdr>
      <w:ind w:right="4320"/>
    </w:pPr>
    <w:rPr>
      <w:b/>
      <w:color w:val="FF0A43" w:themeColor="accent1"/>
    </w:rPr>
  </w:style>
  <w:style w:type="paragraph" w:styleId="Unterschrift">
    <w:name w:val="Signature"/>
    <w:basedOn w:val="Standard"/>
    <w:link w:val="UnterschriftZchn"/>
    <w:uiPriority w:val="99"/>
    <w:unhideWhenUsed/>
    <w:rsid w:val="00E972D6"/>
    <w:rPr>
      <w:rFonts w:ascii="Univers Next Pro" w:eastAsiaTheme="minorEastAsia" w:hAnsi="Univers Next Pro" w:cstheme="minorBidi"/>
      <w:sz w:val="20"/>
      <w:szCs w:val="22"/>
      <w:lang w:val="en-US" w:eastAsia="en-US" w:bidi="he-IL"/>
    </w:rPr>
  </w:style>
  <w:style w:type="character" w:customStyle="1" w:styleId="UnterschriftZchn">
    <w:name w:val="Unterschrift Zchn"/>
    <w:basedOn w:val="Absatz-Standardschriftart"/>
    <w:link w:val="Unterschrift"/>
    <w:uiPriority w:val="99"/>
    <w:rsid w:val="00E972D6"/>
    <w:rPr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972D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972D6"/>
    <w:rPr>
      <w:rFonts w:ascii="Tahoma" w:hAnsi="Tahoma" w:cs="Tahoma"/>
      <w:sz w:val="16"/>
      <w:szCs w:val="16"/>
    </w:rPr>
  </w:style>
  <w:style w:type="character" w:styleId="Buchtitel">
    <w:name w:val="Book Title"/>
    <w:basedOn w:val="Absatz-Standardschriftart"/>
    <w:uiPriority w:val="33"/>
    <w:rsid w:val="00E972D6"/>
    <w:rPr>
      <w:i/>
      <w:iCs/>
      <w:smallCaps/>
      <w:spacing w:val="5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E972D6"/>
    <w:pPr>
      <w:spacing w:after="200"/>
    </w:pPr>
    <w:rPr>
      <w:rFonts w:ascii="Univers Next Pro" w:eastAsiaTheme="minorEastAsia" w:hAnsi="Univers Next Pro" w:cstheme="minorBidi"/>
      <w:b/>
      <w:bCs/>
      <w:color w:val="FF0A43" w:themeColor="accent1"/>
      <w:sz w:val="18"/>
      <w:szCs w:val="18"/>
      <w:lang w:val="en-US" w:eastAsia="en-US" w:bidi="he-IL"/>
    </w:rPr>
  </w:style>
  <w:style w:type="character" w:styleId="Hervorhebung">
    <w:name w:val="Emphasis"/>
    <w:uiPriority w:val="20"/>
    <w:qFormat/>
    <w:rsid w:val="00E972D6"/>
    <w:rPr>
      <w:b/>
      <w:bCs/>
      <w:i/>
      <w:iCs/>
      <w:spacing w:val="10"/>
    </w:rPr>
  </w:style>
  <w:style w:type="paragraph" w:styleId="Kopfzeile">
    <w:name w:val="header"/>
    <w:basedOn w:val="Standard"/>
    <w:link w:val="KopfzeileZchn"/>
    <w:uiPriority w:val="99"/>
    <w:unhideWhenUsed/>
    <w:rsid w:val="00E972D6"/>
    <w:pPr>
      <w:tabs>
        <w:tab w:val="center" w:pos="4320"/>
        <w:tab w:val="right" w:pos="8640"/>
      </w:tabs>
      <w:spacing w:after="200" w:line="276" w:lineRule="auto"/>
    </w:pPr>
    <w:rPr>
      <w:rFonts w:ascii="Univers Next Pro" w:eastAsiaTheme="minorEastAsia" w:hAnsi="Univers Next Pro" w:cstheme="minorBidi"/>
      <w:sz w:val="20"/>
      <w:szCs w:val="22"/>
      <w:lang w:val="en-US" w:eastAsia="en-US" w:bidi="he-IL"/>
    </w:rPr>
  </w:style>
  <w:style w:type="character" w:customStyle="1" w:styleId="KopfzeileZchn">
    <w:name w:val="Kopfzeile Zchn"/>
    <w:basedOn w:val="Absatz-Standardschriftart"/>
    <w:link w:val="Kopfzeile"/>
    <w:uiPriority w:val="99"/>
    <w:rsid w:val="00E972D6"/>
    <w:rPr>
      <w:sz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E972D6"/>
    <w:rPr>
      <w:rFonts w:asciiTheme="majorHAnsi" w:eastAsiaTheme="majorEastAsia" w:hAnsiTheme="majorHAnsi" w:cstheme="majorBidi"/>
      <w:b/>
      <w:bCs/>
      <w:color w:val="BC002B" w:themeColor="accent1" w:themeShade="B5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972D6"/>
    <w:rPr>
      <w:rFonts w:asciiTheme="majorHAnsi" w:eastAsiaTheme="majorEastAsia" w:hAnsiTheme="majorHAnsi" w:cstheme="majorBidi"/>
      <w:b/>
      <w:bCs/>
      <w:color w:val="FF0A43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972D6"/>
    <w:rPr>
      <w:rFonts w:asciiTheme="majorHAnsi" w:eastAsiaTheme="majorEastAsia" w:hAnsiTheme="majorHAnsi" w:cstheme="majorBidi"/>
      <w:b/>
      <w:bCs/>
      <w:color w:val="FF0A43" w:themeColor="accen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972D6"/>
    <w:rPr>
      <w:rFonts w:asciiTheme="majorHAnsi" w:eastAsiaTheme="majorEastAsia" w:hAnsiTheme="majorHAnsi" w:cstheme="majorBidi"/>
      <w:b/>
      <w:bCs/>
      <w:i/>
      <w:iCs/>
      <w:color w:val="FF0A43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972D6"/>
    <w:rPr>
      <w:rFonts w:asciiTheme="majorHAnsi" w:eastAsiaTheme="majorEastAsia" w:hAnsiTheme="majorHAnsi" w:cstheme="majorBidi"/>
      <w:color w:val="83001E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972D6"/>
    <w:rPr>
      <w:rFonts w:asciiTheme="majorHAnsi" w:eastAsiaTheme="majorEastAsia" w:hAnsiTheme="majorHAnsi" w:cstheme="majorBidi"/>
      <w:i/>
      <w:iCs/>
      <w:color w:val="83001E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972D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972D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972D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E972D6"/>
    <w:rPr>
      <w:color w:val="0563C1" w:themeColor="hyperlink"/>
      <w:u w:val="single"/>
    </w:rPr>
  </w:style>
  <w:style w:type="character" w:styleId="IntensiveHervorhebung">
    <w:name w:val="Intense Emphasis"/>
    <w:basedOn w:val="Absatz-Standardschriftart"/>
    <w:uiPriority w:val="21"/>
    <w:rsid w:val="00E972D6"/>
    <w:rPr>
      <w:b/>
      <w:bCs/>
      <w:i/>
      <w:iCs/>
      <w:smallCaps/>
      <w:color w:val="FF0A43" w:themeColor="accent1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E972D6"/>
    <w:pPr>
      <w:pBdr>
        <w:bottom w:val="single" w:sz="4" w:space="4" w:color="FF0A43" w:themeColor="accent1"/>
      </w:pBdr>
      <w:spacing w:before="320" w:after="480" w:line="276" w:lineRule="auto"/>
      <w:ind w:left="936" w:right="936"/>
    </w:pPr>
    <w:rPr>
      <w:rFonts w:ascii="Univers Next Pro" w:eastAsiaTheme="minorEastAsia" w:hAnsi="Univers Next Pro" w:cstheme="minorBidi"/>
      <w:b/>
      <w:bCs/>
      <w:i/>
      <w:iCs/>
      <w:color w:val="FF0A43" w:themeColor="accent1"/>
      <w:sz w:val="22"/>
      <w:szCs w:val="22"/>
      <w:lang w:val="en-US" w:eastAsia="en-US" w:bidi="he-I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972D6"/>
    <w:rPr>
      <w:b/>
      <w:bCs/>
      <w:i/>
      <w:iCs/>
      <w:color w:val="FF0A43" w:themeColor="accent1"/>
    </w:rPr>
  </w:style>
  <w:style w:type="character" w:styleId="IntensiverVerweis">
    <w:name w:val="Intense Reference"/>
    <w:basedOn w:val="Absatz-Standardschriftart"/>
    <w:uiPriority w:val="32"/>
    <w:qFormat/>
    <w:rsid w:val="00E33A90"/>
    <w:rPr>
      <w:rFonts w:ascii="Ubuntu" w:hAnsi="Ubuntu"/>
      <w:b w:val="0"/>
      <w:bCs w:val="0"/>
      <w:i w:val="0"/>
      <w:iCs w:val="0"/>
      <w:smallCaps/>
      <w:spacing w:val="5"/>
      <w:u w:val="single"/>
    </w:rPr>
  </w:style>
  <w:style w:type="table" w:customStyle="1" w:styleId="B2LightShadingAccent2">
    <w:name w:val="B2 Light Shading Accent 2"/>
    <w:basedOn w:val="NormaleTabelle"/>
    <w:uiPriority w:val="42"/>
    <w:rsid w:val="00E972D6"/>
    <w:pPr>
      <w:spacing w:after="0" w:line="240" w:lineRule="auto"/>
    </w:pPr>
    <w:rPr>
      <w:rFonts w:ascii="Arial" w:hAnsi="Arial"/>
      <w:color w:val="FD001C" w:themeColor="accent2" w:themeShade="BF"/>
    </w:rPr>
    <w:tblPr>
      <w:tblStyleRowBandSize w:val="1"/>
      <w:tblStyleColBandSize w:val="1"/>
      <w:tblBorders>
        <w:top w:val="single" w:sz="8" w:space="0" w:color="FF5468" w:themeColor="accent2"/>
        <w:bottom w:val="single" w:sz="8" w:space="0" w:color="FF5468" w:themeColor="accent2"/>
      </w:tblBorders>
    </w:tblPr>
    <w:tblStylePr w:type="firstRow">
      <w:rPr>
        <w:b/>
        <w:bCs/>
        <w:color w:val="FD001C" w:themeColor="accent2" w:themeShade="BF"/>
      </w:rPr>
      <w:tblPr/>
      <w:tcPr>
        <w:tcBorders>
          <w:top w:val="single" w:sz="8" w:space="0" w:color="FF5468" w:themeColor="accent2"/>
          <w:left w:val="nil"/>
          <w:bottom w:val="single" w:sz="8" w:space="0" w:color="FF5468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D001C" w:themeColor="accent2" w:themeShade="BF"/>
      </w:rPr>
      <w:tblPr/>
      <w:tcPr>
        <w:tcBorders>
          <w:top w:val="single" w:sz="8" w:space="0" w:color="FF5468" w:themeColor="accent2"/>
          <w:left w:val="nil"/>
          <w:bottom w:val="single" w:sz="8" w:space="0" w:color="FF5468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color w:val="FD001C" w:themeColor="accent2" w:themeShade="BF"/>
      </w:rPr>
    </w:tblStylePr>
    <w:tblStylePr w:type="lastCol">
      <w:rPr>
        <w:b/>
        <w:bCs/>
        <w:color w:val="FD001C" w:themeColor="accent2" w:themeShade="BF"/>
      </w:rPr>
    </w:tblStylePr>
    <w:tblStylePr w:type="band1Vert">
      <w:tblPr/>
      <w:tcPr>
        <w:tcBorders>
          <w:top w:val="single" w:sz="8" w:space="0" w:color="FF5468" w:themeColor="accent2"/>
          <w:left w:val="nil"/>
          <w:bottom w:val="single" w:sz="8" w:space="0" w:color="FF5468" w:themeColor="accent2"/>
          <w:right w:val="nil"/>
          <w:insideH w:val="nil"/>
          <w:insideV w:val="nil"/>
        </w:tcBorders>
        <w:shd w:val="clear" w:color="auto" w:fill="FFD4D9" w:themeFill="accent2" w:themeFillTint="3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4D9" w:themeFill="accent2" w:themeFillTint="3F"/>
      </w:tcPr>
    </w:tblStylePr>
  </w:style>
  <w:style w:type="paragraph" w:styleId="Aufzhlungszeichen">
    <w:name w:val="List Bullet"/>
    <w:basedOn w:val="Standard"/>
    <w:uiPriority w:val="36"/>
    <w:unhideWhenUsed/>
    <w:qFormat/>
    <w:rsid w:val="008D4E6E"/>
    <w:pPr>
      <w:numPr>
        <w:numId w:val="1"/>
      </w:numPr>
      <w:spacing w:after="120" w:line="276" w:lineRule="auto"/>
      <w:contextualSpacing/>
    </w:pPr>
    <w:rPr>
      <w:rFonts w:ascii="Univers Next Pro" w:eastAsiaTheme="minorEastAsia" w:hAnsi="Univers Next Pro" w:cstheme="minorBidi"/>
      <w:color w:val="000000" w:themeColor="text1"/>
      <w:sz w:val="20"/>
      <w:szCs w:val="22"/>
      <w:lang w:val="en-US" w:eastAsia="en-US" w:bidi="he-IL"/>
    </w:rPr>
  </w:style>
  <w:style w:type="paragraph" w:styleId="Aufzhlungszeichen2">
    <w:name w:val="List Bullet 2"/>
    <w:basedOn w:val="Standard"/>
    <w:uiPriority w:val="36"/>
    <w:unhideWhenUsed/>
    <w:qFormat/>
    <w:rsid w:val="00E33A90"/>
    <w:pPr>
      <w:numPr>
        <w:numId w:val="3"/>
      </w:numPr>
      <w:spacing w:after="120" w:line="276" w:lineRule="auto"/>
      <w:contextualSpacing/>
    </w:pPr>
    <w:rPr>
      <w:rFonts w:ascii="Univers Next Pro" w:eastAsiaTheme="minorEastAsia" w:hAnsi="Univers Next Pro" w:cstheme="minorBidi"/>
      <w:sz w:val="20"/>
      <w:szCs w:val="22"/>
      <w:lang w:val="en-US" w:eastAsia="en-US" w:bidi="he-IL"/>
    </w:rPr>
  </w:style>
  <w:style w:type="paragraph" w:styleId="Aufzhlungszeichen3">
    <w:name w:val="List Bullet 3"/>
    <w:basedOn w:val="Standard"/>
    <w:uiPriority w:val="36"/>
    <w:unhideWhenUsed/>
    <w:rsid w:val="00E972D6"/>
    <w:pPr>
      <w:numPr>
        <w:numId w:val="5"/>
      </w:numPr>
      <w:spacing w:after="120" w:line="276" w:lineRule="auto"/>
      <w:contextualSpacing/>
    </w:pPr>
    <w:rPr>
      <w:rFonts w:ascii="Univers Next Pro" w:eastAsiaTheme="minorEastAsia" w:hAnsi="Univers Next Pro" w:cstheme="minorBidi"/>
      <w:sz w:val="20"/>
      <w:szCs w:val="22"/>
      <w:lang w:val="en-US" w:eastAsia="en-US" w:bidi="he-IL"/>
    </w:rPr>
  </w:style>
  <w:style w:type="paragraph" w:styleId="Aufzhlungszeichen4">
    <w:name w:val="List Bullet 4"/>
    <w:basedOn w:val="Standard"/>
    <w:uiPriority w:val="36"/>
    <w:semiHidden/>
    <w:unhideWhenUsed/>
    <w:rsid w:val="00E972D6"/>
    <w:pPr>
      <w:numPr>
        <w:numId w:val="7"/>
      </w:numPr>
      <w:spacing w:after="120" w:line="276" w:lineRule="auto"/>
      <w:contextualSpacing/>
    </w:pPr>
    <w:rPr>
      <w:rFonts w:ascii="Univers Next Pro" w:eastAsiaTheme="minorEastAsia" w:hAnsi="Univers Next Pro" w:cstheme="minorBidi"/>
      <w:sz w:val="20"/>
      <w:szCs w:val="22"/>
      <w:lang w:val="en-US" w:eastAsia="en-US" w:bidi="he-IL"/>
    </w:rPr>
  </w:style>
  <w:style w:type="paragraph" w:styleId="Aufzhlungszeichen5">
    <w:name w:val="List Bullet 5"/>
    <w:basedOn w:val="Standard"/>
    <w:uiPriority w:val="36"/>
    <w:semiHidden/>
    <w:unhideWhenUsed/>
    <w:rsid w:val="00E972D6"/>
    <w:pPr>
      <w:numPr>
        <w:numId w:val="9"/>
      </w:numPr>
      <w:spacing w:after="120" w:line="276" w:lineRule="auto"/>
      <w:contextualSpacing/>
    </w:pPr>
    <w:rPr>
      <w:rFonts w:ascii="Univers Next Pro" w:eastAsiaTheme="minorEastAsia" w:hAnsi="Univers Next Pro" w:cstheme="minorBidi"/>
      <w:sz w:val="20"/>
      <w:szCs w:val="22"/>
      <w:lang w:val="en-US" w:eastAsia="en-US" w:bidi="he-IL"/>
    </w:rPr>
  </w:style>
  <w:style w:type="paragraph" w:styleId="Zitat">
    <w:name w:val="Quote"/>
    <w:basedOn w:val="Standard"/>
    <w:next w:val="Standard"/>
    <w:link w:val="ZitatZchn"/>
    <w:uiPriority w:val="29"/>
    <w:qFormat/>
    <w:rsid w:val="00E972D6"/>
    <w:pPr>
      <w:spacing w:after="200" w:line="276" w:lineRule="auto"/>
    </w:pPr>
    <w:rPr>
      <w:rFonts w:ascii="Univers Next Pro" w:eastAsiaTheme="minorEastAsia" w:hAnsi="Univers Next Pro" w:cstheme="minorBidi"/>
      <w:i/>
      <w:iCs/>
      <w:color w:val="000000" w:themeColor="text1"/>
      <w:sz w:val="22"/>
      <w:szCs w:val="22"/>
      <w:lang w:val="en-US" w:eastAsia="en-US" w:bidi="he-IL"/>
    </w:rPr>
  </w:style>
  <w:style w:type="character" w:customStyle="1" w:styleId="ZitatZchn">
    <w:name w:val="Zitat Zchn"/>
    <w:basedOn w:val="Absatz-Standardschriftart"/>
    <w:link w:val="Zitat"/>
    <w:uiPriority w:val="29"/>
    <w:rsid w:val="00E972D6"/>
    <w:rPr>
      <w:i/>
      <w:iCs/>
      <w:color w:val="000000" w:themeColor="text1"/>
    </w:rPr>
  </w:style>
  <w:style w:type="character" w:styleId="Fett">
    <w:name w:val="Strong"/>
    <w:uiPriority w:val="22"/>
    <w:qFormat/>
    <w:rsid w:val="00944C01"/>
    <w:rPr>
      <w:rFonts w:ascii="Ubuntu Medium" w:hAnsi="Ubuntu Medium"/>
      <w:b w:val="0"/>
      <w:bCs w:val="0"/>
      <w:i w:val="0"/>
      <w:iCs w:val="0"/>
    </w:rPr>
  </w:style>
  <w:style w:type="paragraph" w:styleId="Untertitel">
    <w:name w:val="Subtitle"/>
    <w:basedOn w:val="Standard"/>
    <w:link w:val="UntertitelZchn"/>
    <w:uiPriority w:val="11"/>
    <w:semiHidden/>
    <w:unhideWhenUsed/>
    <w:rsid w:val="00E972D6"/>
    <w:pPr>
      <w:numPr>
        <w:ilvl w:val="1"/>
      </w:numPr>
    </w:pPr>
    <w:rPr>
      <w:rFonts w:asciiTheme="majorHAnsi" w:eastAsiaTheme="majorEastAsia" w:hAnsiTheme="majorHAnsi" w:cstheme="majorBidi"/>
      <w:i/>
      <w:iCs/>
      <w:color w:val="FF0A43" w:themeColor="accent1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E972D6"/>
    <w:rPr>
      <w:rFonts w:asciiTheme="majorHAnsi" w:eastAsiaTheme="majorEastAsia" w:hAnsiTheme="majorHAnsi" w:cstheme="majorBidi"/>
      <w:i/>
      <w:iCs/>
      <w:color w:val="FF0A43" w:themeColor="accent1"/>
      <w:spacing w:val="15"/>
      <w:sz w:val="24"/>
      <w:szCs w:val="24"/>
    </w:rPr>
  </w:style>
  <w:style w:type="character" w:styleId="SchwacheHervorhebung">
    <w:name w:val="Subtle Emphasis"/>
    <w:basedOn w:val="Absatz-Standardschriftart"/>
    <w:uiPriority w:val="19"/>
    <w:rsid w:val="00E972D6"/>
    <w:rPr>
      <w:i/>
      <w:iCs/>
    </w:rPr>
  </w:style>
  <w:style w:type="character" w:styleId="SchwacherVerweis">
    <w:name w:val="Subtle Reference"/>
    <w:basedOn w:val="Absatz-Standardschriftart"/>
    <w:uiPriority w:val="31"/>
    <w:rsid w:val="00E972D6"/>
    <w:rPr>
      <w:smallCaps/>
    </w:rPr>
  </w:style>
  <w:style w:type="paragraph" w:styleId="Titel">
    <w:name w:val="Title"/>
    <w:basedOn w:val="Standard"/>
    <w:link w:val="TitelZchn"/>
    <w:uiPriority w:val="10"/>
    <w:semiHidden/>
    <w:unhideWhenUsed/>
    <w:rsid w:val="00E972D6"/>
    <w:pPr>
      <w:pBdr>
        <w:bottom w:val="single" w:sz="8" w:space="4" w:color="FF0A43" w:themeColor="accent1"/>
      </w:pBdr>
      <w:spacing w:after="300"/>
      <w:contextualSpacing/>
    </w:pPr>
    <w:rPr>
      <w:rFonts w:asciiTheme="majorHAnsi" w:eastAsiaTheme="majorEastAsia" w:hAnsiTheme="majorHAnsi" w:cstheme="majorBidi"/>
      <w:color w:val="364354" w:themeColor="text2" w:themeShade="CC"/>
      <w:spacing w:val="5"/>
      <w:kern w:val="28"/>
      <w:sz w:val="52"/>
      <w:szCs w:val="52"/>
      <w:lang w:val="en-US" w:eastAsia="en-US" w:bidi="he-IL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E972D6"/>
    <w:rPr>
      <w:rFonts w:asciiTheme="majorHAnsi" w:eastAsiaTheme="majorEastAsia" w:hAnsiTheme="majorHAnsi" w:cstheme="majorBidi"/>
      <w:color w:val="364354" w:themeColor="text2" w:themeShade="CC"/>
      <w:spacing w:val="5"/>
      <w:kern w:val="28"/>
      <w:sz w:val="52"/>
      <w:szCs w:val="52"/>
    </w:rPr>
  </w:style>
  <w:style w:type="paragraph" w:styleId="Verzeichnis1">
    <w:name w:val="toc 1"/>
    <w:basedOn w:val="Standard"/>
    <w:next w:val="Standard"/>
    <w:autoRedefine/>
    <w:uiPriority w:val="99"/>
    <w:semiHidden/>
    <w:unhideWhenUsed/>
    <w:rsid w:val="00E972D6"/>
    <w:pPr>
      <w:tabs>
        <w:tab w:val="right" w:leader="dot" w:pos="8630"/>
      </w:tabs>
      <w:spacing w:after="40"/>
    </w:pPr>
    <w:rPr>
      <w:rFonts w:ascii="Univers Next Pro" w:eastAsiaTheme="minorEastAsia" w:hAnsi="Univers Next Pro" w:cstheme="minorBidi"/>
      <w:smallCaps/>
      <w:noProof/>
      <w:color w:val="FF5468" w:themeColor="accent2"/>
      <w:sz w:val="20"/>
      <w:szCs w:val="22"/>
      <w:lang w:val="en-US" w:eastAsia="en-US" w:bidi="he-IL"/>
    </w:rPr>
  </w:style>
  <w:style w:type="paragraph" w:styleId="Verzeichnis2">
    <w:name w:val="toc 2"/>
    <w:basedOn w:val="Standard"/>
    <w:next w:val="Standard"/>
    <w:autoRedefine/>
    <w:uiPriority w:val="99"/>
    <w:semiHidden/>
    <w:unhideWhenUsed/>
    <w:rsid w:val="00E972D6"/>
    <w:pPr>
      <w:tabs>
        <w:tab w:val="right" w:leader="dot" w:pos="8630"/>
      </w:tabs>
      <w:spacing w:after="40"/>
      <w:ind w:left="216"/>
    </w:pPr>
    <w:rPr>
      <w:rFonts w:ascii="Univers Next Pro" w:eastAsiaTheme="minorEastAsia" w:hAnsi="Univers Next Pro" w:cstheme="minorBidi"/>
      <w:smallCaps/>
      <w:noProof/>
      <w:sz w:val="20"/>
      <w:szCs w:val="22"/>
      <w:lang w:val="en-US" w:eastAsia="en-US" w:bidi="he-IL"/>
    </w:rPr>
  </w:style>
  <w:style w:type="paragraph" w:styleId="Verzeichnis3">
    <w:name w:val="toc 3"/>
    <w:basedOn w:val="Standard"/>
    <w:next w:val="Standard"/>
    <w:autoRedefine/>
    <w:uiPriority w:val="99"/>
    <w:semiHidden/>
    <w:unhideWhenUsed/>
    <w:rsid w:val="00E972D6"/>
    <w:pPr>
      <w:tabs>
        <w:tab w:val="right" w:leader="dot" w:pos="8630"/>
      </w:tabs>
      <w:spacing w:after="40"/>
      <w:ind w:left="446"/>
    </w:pPr>
    <w:rPr>
      <w:rFonts w:ascii="Univers Next Pro" w:eastAsiaTheme="minorEastAsia" w:hAnsi="Univers Next Pro" w:cstheme="minorBidi"/>
      <w:smallCaps/>
      <w:noProof/>
      <w:sz w:val="20"/>
      <w:szCs w:val="22"/>
      <w:lang w:val="en-US" w:eastAsia="en-US" w:bidi="he-IL"/>
    </w:rPr>
  </w:style>
  <w:style w:type="paragraph" w:styleId="Verzeichnis4">
    <w:name w:val="toc 4"/>
    <w:basedOn w:val="Standard"/>
    <w:next w:val="Standard"/>
    <w:autoRedefine/>
    <w:uiPriority w:val="99"/>
    <w:semiHidden/>
    <w:unhideWhenUsed/>
    <w:rsid w:val="00E972D6"/>
    <w:pPr>
      <w:tabs>
        <w:tab w:val="right" w:leader="dot" w:pos="8630"/>
      </w:tabs>
      <w:spacing w:after="40"/>
      <w:ind w:left="662"/>
    </w:pPr>
    <w:rPr>
      <w:rFonts w:ascii="Univers Next Pro" w:eastAsiaTheme="minorEastAsia" w:hAnsi="Univers Next Pro" w:cstheme="minorBidi"/>
      <w:smallCaps/>
      <w:noProof/>
      <w:sz w:val="20"/>
      <w:szCs w:val="22"/>
      <w:lang w:val="en-US" w:eastAsia="en-US" w:bidi="he-IL"/>
    </w:rPr>
  </w:style>
  <w:style w:type="paragraph" w:styleId="Verzeichnis5">
    <w:name w:val="toc 5"/>
    <w:basedOn w:val="Standard"/>
    <w:next w:val="Standard"/>
    <w:autoRedefine/>
    <w:uiPriority w:val="99"/>
    <w:semiHidden/>
    <w:unhideWhenUsed/>
    <w:rsid w:val="00E972D6"/>
    <w:pPr>
      <w:tabs>
        <w:tab w:val="right" w:leader="dot" w:pos="8630"/>
      </w:tabs>
      <w:spacing w:after="40"/>
      <w:ind w:left="878"/>
    </w:pPr>
    <w:rPr>
      <w:rFonts w:ascii="Univers Next Pro" w:eastAsiaTheme="minorEastAsia" w:hAnsi="Univers Next Pro" w:cstheme="minorBidi"/>
      <w:smallCaps/>
      <w:noProof/>
      <w:sz w:val="20"/>
      <w:szCs w:val="22"/>
      <w:lang w:val="en-US" w:eastAsia="en-US" w:bidi="he-IL"/>
    </w:rPr>
  </w:style>
  <w:style w:type="paragraph" w:styleId="Verzeichnis6">
    <w:name w:val="toc 6"/>
    <w:basedOn w:val="Standard"/>
    <w:next w:val="Standard"/>
    <w:autoRedefine/>
    <w:uiPriority w:val="99"/>
    <w:semiHidden/>
    <w:unhideWhenUsed/>
    <w:rsid w:val="00E972D6"/>
    <w:pPr>
      <w:tabs>
        <w:tab w:val="right" w:leader="dot" w:pos="8630"/>
      </w:tabs>
      <w:spacing w:after="40"/>
      <w:ind w:left="1094"/>
    </w:pPr>
    <w:rPr>
      <w:rFonts w:ascii="Univers Next Pro" w:eastAsiaTheme="minorEastAsia" w:hAnsi="Univers Next Pro" w:cstheme="minorBidi"/>
      <w:smallCaps/>
      <w:noProof/>
      <w:sz w:val="20"/>
      <w:szCs w:val="22"/>
      <w:lang w:val="en-US" w:eastAsia="en-US" w:bidi="he-IL"/>
    </w:rPr>
  </w:style>
  <w:style w:type="paragraph" w:styleId="Verzeichnis7">
    <w:name w:val="toc 7"/>
    <w:basedOn w:val="Standard"/>
    <w:next w:val="Standard"/>
    <w:autoRedefine/>
    <w:uiPriority w:val="99"/>
    <w:semiHidden/>
    <w:unhideWhenUsed/>
    <w:rsid w:val="00E972D6"/>
    <w:pPr>
      <w:tabs>
        <w:tab w:val="right" w:leader="dot" w:pos="8630"/>
      </w:tabs>
      <w:spacing w:after="40"/>
      <w:ind w:left="1325"/>
    </w:pPr>
    <w:rPr>
      <w:rFonts w:ascii="Univers Next Pro" w:eastAsiaTheme="minorEastAsia" w:hAnsi="Univers Next Pro" w:cstheme="minorBidi"/>
      <w:smallCaps/>
      <w:noProof/>
      <w:sz w:val="20"/>
      <w:szCs w:val="22"/>
      <w:lang w:val="en-US" w:eastAsia="en-US" w:bidi="he-IL"/>
    </w:rPr>
  </w:style>
  <w:style w:type="paragraph" w:styleId="Verzeichnis8">
    <w:name w:val="toc 8"/>
    <w:basedOn w:val="Standard"/>
    <w:next w:val="Standard"/>
    <w:autoRedefine/>
    <w:uiPriority w:val="99"/>
    <w:semiHidden/>
    <w:unhideWhenUsed/>
    <w:rsid w:val="00E972D6"/>
    <w:pPr>
      <w:tabs>
        <w:tab w:val="right" w:leader="dot" w:pos="8630"/>
      </w:tabs>
      <w:spacing w:after="40"/>
      <w:ind w:left="1540"/>
    </w:pPr>
    <w:rPr>
      <w:rFonts w:ascii="Univers Next Pro" w:eastAsiaTheme="minorEastAsia" w:hAnsi="Univers Next Pro" w:cstheme="minorBidi"/>
      <w:smallCaps/>
      <w:noProof/>
      <w:sz w:val="20"/>
      <w:szCs w:val="22"/>
      <w:lang w:val="en-US" w:eastAsia="en-US" w:bidi="he-IL"/>
    </w:rPr>
  </w:style>
  <w:style w:type="paragraph" w:styleId="Verzeichnis9">
    <w:name w:val="toc 9"/>
    <w:basedOn w:val="Standard"/>
    <w:next w:val="Standard"/>
    <w:autoRedefine/>
    <w:uiPriority w:val="99"/>
    <w:semiHidden/>
    <w:unhideWhenUsed/>
    <w:rsid w:val="00E972D6"/>
    <w:pPr>
      <w:tabs>
        <w:tab w:val="right" w:leader="dot" w:pos="8630"/>
      </w:tabs>
      <w:spacing w:after="40"/>
      <w:ind w:left="1760"/>
    </w:pPr>
    <w:rPr>
      <w:rFonts w:ascii="Univers Next Pro" w:eastAsiaTheme="minorEastAsia" w:hAnsi="Univers Next Pro" w:cstheme="minorBidi"/>
      <w:smallCaps/>
      <w:noProof/>
      <w:sz w:val="20"/>
      <w:szCs w:val="22"/>
      <w:lang w:val="en-US" w:eastAsia="en-US" w:bidi="he-IL"/>
    </w:rPr>
  </w:style>
  <w:style w:type="paragraph" w:customStyle="1" w:styleId="Kopfzeile-Links">
    <w:name w:val="Kopfzeile - Links"/>
    <w:basedOn w:val="Kopfzeile"/>
    <w:uiPriority w:val="35"/>
    <w:semiHidden/>
    <w:unhideWhenUsed/>
    <w:rsid w:val="00E972D6"/>
    <w:pPr>
      <w:pBdr>
        <w:bottom w:val="dashed" w:sz="4" w:space="18" w:color="7F7F7F" w:themeColor="text1" w:themeTint="80"/>
      </w:pBdr>
      <w:spacing w:line="396" w:lineRule="auto"/>
    </w:pPr>
    <w:rPr>
      <w:color w:val="7F7F7F" w:themeColor="text1" w:themeTint="80"/>
    </w:rPr>
  </w:style>
  <w:style w:type="paragraph" w:customStyle="1" w:styleId="Fuzeile-Links">
    <w:name w:val="Fußzeile - Links"/>
    <w:basedOn w:val="Standard"/>
    <w:next w:val="Standard"/>
    <w:uiPriority w:val="35"/>
    <w:semiHidden/>
    <w:unhideWhenUsed/>
    <w:rsid w:val="00E972D6"/>
    <w:pPr>
      <w:pBdr>
        <w:top w:val="dashed" w:sz="4" w:space="18" w:color="7F7F7F" w:themeColor="text1" w:themeTint="80"/>
      </w:pBdr>
      <w:tabs>
        <w:tab w:val="center" w:pos="4320"/>
        <w:tab w:val="right" w:pos="8640"/>
      </w:tabs>
      <w:spacing w:after="200" w:line="276" w:lineRule="auto"/>
    </w:pPr>
    <w:rPr>
      <w:rFonts w:ascii="Univers Next Pro" w:eastAsiaTheme="minorEastAsia" w:hAnsi="Univers Next Pro" w:cstheme="minorBidi"/>
      <w:color w:val="7F7F7F" w:themeColor="text1" w:themeTint="80"/>
      <w:sz w:val="20"/>
      <w:szCs w:val="18"/>
      <w:lang w:val="en-US" w:eastAsia="en-US" w:bidi="he-IL"/>
    </w:rPr>
  </w:style>
  <w:style w:type="paragraph" w:customStyle="1" w:styleId="Fuzeile-Rechts">
    <w:name w:val="Fußzeile - Rechts"/>
    <w:basedOn w:val="Fuzeile"/>
    <w:uiPriority w:val="35"/>
    <w:unhideWhenUsed/>
    <w:rsid w:val="00E972D6"/>
    <w:pPr>
      <w:pBdr>
        <w:top w:val="dashed" w:sz="4" w:space="18" w:color="7F7F7F"/>
      </w:pBdr>
      <w:jc w:val="right"/>
    </w:pPr>
    <w:rPr>
      <w:color w:val="7F7F7F" w:themeColor="text1" w:themeTint="80"/>
      <w:szCs w:val="18"/>
    </w:rPr>
  </w:style>
  <w:style w:type="paragraph" w:customStyle="1" w:styleId="Kopfzeile-Rechts">
    <w:name w:val="Kopfzeile - Rechts"/>
    <w:basedOn w:val="Kopfzeile"/>
    <w:uiPriority w:val="35"/>
    <w:unhideWhenUsed/>
    <w:rsid w:val="00E972D6"/>
    <w:pPr>
      <w:pBdr>
        <w:bottom w:val="dashed" w:sz="4" w:space="18" w:color="7F7F7F"/>
      </w:pBdr>
      <w:jc w:val="right"/>
    </w:pPr>
    <w:rPr>
      <w:color w:val="7F7F7F" w:themeColor="text1" w:themeTint="80"/>
    </w:rPr>
  </w:style>
  <w:style w:type="character" w:styleId="Platzhaltertext">
    <w:name w:val="Placeholder Text"/>
    <w:basedOn w:val="Absatz-Standardschriftart"/>
    <w:uiPriority w:val="99"/>
    <w:unhideWhenUsed/>
    <w:rsid w:val="00E972D6"/>
    <w:rPr>
      <w:color w:val="808080"/>
    </w:rPr>
  </w:style>
  <w:style w:type="paragraph" w:customStyle="1" w:styleId="BasicParagraph">
    <w:name w:val="[Basic Paragraph]"/>
    <w:basedOn w:val="Standard"/>
    <w:uiPriority w:val="99"/>
    <w:rsid w:val="00944C0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color w:val="000000"/>
      <w:lang w:val="en-US"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991400"/>
    <w:rPr>
      <w:color w:val="CC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rsid w:val="0041652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bsatz-Standardschriftart"/>
    <w:rsid w:val="002F172F"/>
  </w:style>
  <w:style w:type="paragraph" w:styleId="StandardWeb">
    <w:name w:val="Normal (Web)"/>
    <w:basedOn w:val="Standard"/>
    <w:uiPriority w:val="99"/>
    <w:unhideWhenUsed/>
    <w:rsid w:val="00D22FB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79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15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63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5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35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35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51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stadtkinowien.at/filmverleih/" TargetMode="External"/><Relationship Id="rId18" Type="http://schemas.openxmlformats.org/officeDocument/2006/relationships/image" Target="media/image4.tiff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image" Target="media/image7.tiff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3.tiff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2.tiff"/><Relationship Id="rId20" Type="http://schemas.openxmlformats.org/officeDocument/2006/relationships/image" Target="media/image6.tiff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image" Target="media/image1.tiff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image" Target="media/image5.tiff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://www.slashfilmfestival.com/" TargetMode="External"/><Relationship Id="rId22" Type="http://schemas.openxmlformats.org/officeDocument/2006/relationships/image" Target="media/image8.tiff"/><Relationship Id="rId27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0.jpeg"/></Relationships>
</file>

<file path=word/theme/theme1.xml><?xml version="1.0" encoding="utf-8"?>
<a:theme xmlns:a="http://schemas.openxmlformats.org/drawingml/2006/main" name="Origin">
  <a:themeElements>
    <a:clrScheme name="Vermögen Mensch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FF0A43"/>
      </a:accent1>
      <a:accent2>
        <a:srgbClr val="FF5468"/>
      </a:accent2>
      <a:accent3>
        <a:srgbClr val="A5A5A5"/>
      </a:accent3>
      <a:accent4>
        <a:srgbClr val="00A63D"/>
      </a:accent4>
      <a:accent5>
        <a:srgbClr val="5FC979"/>
      </a:accent5>
      <a:accent6>
        <a:srgbClr val="7990FB"/>
      </a:accent6>
      <a:hlink>
        <a:srgbClr val="0563C1"/>
      </a:hlink>
      <a:folHlink>
        <a:srgbClr val="CC4F72"/>
      </a:folHlink>
    </a:clrScheme>
    <a:fontScheme name="Origin">
      <a:majorFont>
        <a:latin typeface="Bookman Old Style"/>
        <a:ea typeface=""/>
        <a:cs typeface=""/>
        <a:font script="Grek" typeface="Cambria"/>
        <a:font script="Cyrl" typeface="Cambria"/>
        <a:font script="Jpan" typeface="HG明朝E"/>
        <a:font script="Hang" typeface="돋움"/>
        <a:font script="Hans" typeface="宋体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Gill Sans MT"/>
        <a:ea typeface=""/>
        <a:cs typeface=""/>
        <a:font script="Grek" typeface="Calibri"/>
        <a:font script="Cyrl" typeface="Calibri"/>
        <a:font script="Jpan" typeface="ＭＳ Ｐゴシック"/>
        <a:font script="Hang" typeface="맑은 고딕"/>
        <a:font script="Hans" typeface="华文新魏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rigin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00000"/>
              </a:schemeClr>
            </a:gs>
            <a:gs pos="30000">
              <a:schemeClr val="phClr">
                <a:tint val="61000"/>
                <a:satMod val="200000"/>
              </a:schemeClr>
            </a:gs>
            <a:gs pos="45000">
              <a:schemeClr val="phClr">
                <a:tint val="66000"/>
                <a:satMod val="200000"/>
              </a:schemeClr>
            </a:gs>
            <a:gs pos="55000">
              <a:schemeClr val="phClr">
                <a:tint val="66000"/>
                <a:satMod val="200000"/>
              </a:schemeClr>
            </a:gs>
            <a:gs pos="73000">
              <a:schemeClr val="phClr">
                <a:tint val="61000"/>
                <a:satMod val="200000"/>
              </a:schemeClr>
            </a:gs>
            <a:gs pos="100000">
              <a:schemeClr val="phClr">
                <a:tint val="45000"/>
                <a:satMod val="20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</a:schemeClr>
            </a:gs>
            <a:gs pos="30000">
              <a:schemeClr val="phClr">
                <a:shade val="90000"/>
                <a:satMod val="110000"/>
              </a:schemeClr>
            </a:gs>
            <a:gs pos="45000">
              <a:schemeClr val="phClr">
                <a:shade val="100000"/>
                <a:satMod val="118000"/>
              </a:schemeClr>
            </a:gs>
            <a:gs pos="55000">
              <a:schemeClr val="phClr">
                <a:shade val="100000"/>
                <a:satMod val="118000"/>
              </a:schemeClr>
            </a:gs>
            <a:gs pos="73000">
              <a:schemeClr val="phClr">
                <a:shade val="90000"/>
                <a:satMod val="110000"/>
              </a:schemeClr>
            </a:gs>
            <a:gs pos="100000">
              <a:schemeClr val="phClr">
                <a:shade val="63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30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balanced" dir="t">
              <a:rot lat="0" lon="0" rev="0"/>
            </a:lightRig>
          </a:scene3d>
          <a:sp3d prstMaterial="matte">
            <a:bevelT w="0" h="0"/>
            <a:contourClr>
              <a:schemeClr val="phClr">
                <a:tint val="100000"/>
                <a:shade val="100000"/>
                <a:hueMod val="100000"/>
                <a:satMod val="100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50000"/>
              </a:srgbClr>
            </a:outerShdw>
          </a:effectLst>
          <a:scene3d>
            <a:camera prst="orthographicFront" fov="0">
              <a:rot lat="0" lon="0" rev="0"/>
            </a:camera>
            <a:lightRig rig="soft" dir="t">
              <a:rot lat="0" lon="0" rev="2700000"/>
            </a:lightRig>
          </a:scene3d>
          <a:sp3d prstMaterial="matte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60000"/>
                <a:satMod val="300000"/>
              </a:schemeClr>
            </a:gs>
            <a:gs pos="30000">
              <a:schemeClr val="phClr">
                <a:shade val="80000"/>
                <a:satMod val="230000"/>
              </a:schemeClr>
            </a:gs>
            <a:gs pos="100000">
              <a:schemeClr val="phClr">
                <a:tint val="97000"/>
                <a:satMod val="22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shade val="6000"/>
                <a:satMod val="120000"/>
              </a:schemeClr>
              <a:schemeClr val="phClr">
                <a:tint val="90000"/>
              </a:schemeClr>
            </a:duotone>
          </a:blip>
          <a:tile tx="0" ty="0" sx="35000" sy="40000" flip="x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outs:outSpaceData xmlns:outs="http://schemas.microsoft.com/office/2009/outspace/metadata">
  <outs:relatedDates/>
  <outs:relatedDocuments/>
  <outs:relatedPeople/>
  <propertyMetadataList xmlns="http://schemas.microsoft.com/office/2009/outspace/metadata"/>
  <outs:corruptMetadataWasLost>true</outs:corruptMetadataWasLost>
</outs:outSpace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3E2F1D0E8E87468B289CB57281B996" ma:contentTypeVersion="1" ma:contentTypeDescription="Create a new document." ma:contentTypeScope="" ma:versionID="62a345c190c3e02e35f6075a6cd279fe">
  <xsd:schema xmlns:xsd="http://www.w3.org/2001/XMLSchema" xmlns:xs="http://www.w3.org/2001/XMLSchema" xmlns:p="http://schemas.microsoft.com/office/2006/metadata/properties" xmlns:ns2="aac074f3-af53-40eb-acd1-e8ca9658e9e1" targetNamespace="http://schemas.microsoft.com/office/2006/metadata/properties" ma:root="true" ma:fieldsID="6e89e516250c3f4b948741447e1442ad" ns2:_="">
    <xsd:import namespace="aac074f3-af53-40eb-acd1-e8ca9658e9e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c074f3-af53-40eb-acd1-e8ca9658e9e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6.xml><?xml version="1.0" encoding="utf-8"?>
<b:Sources xmlns:b="http://schemas.openxmlformats.org/officeDocument/2006/bibliography" SelectedStyle=""/>
</file>

<file path=customXml/itemProps1.xml><?xml version="1.0" encoding="utf-8"?>
<ds:datastoreItem xmlns:ds="http://schemas.openxmlformats.org/officeDocument/2006/customXml" ds:itemID="{EB59CD23-8955-4B04-B30A-16173F900A53}">
  <ds:schemaRefs>
    <ds:schemaRef ds:uri="http://schemas.microsoft.com/office/2009/outspace/metadata"/>
  </ds:schemaRefs>
</ds:datastoreItem>
</file>

<file path=customXml/itemProps2.xml><?xml version="1.0" encoding="utf-8"?>
<ds:datastoreItem xmlns:ds="http://schemas.openxmlformats.org/officeDocument/2006/customXml" ds:itemID="{627B93B4-2F20-4984-AF07-669EDCDD2D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c074f3-af53-40eb-acd1-e8ca9658e9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D5E084-0B65-4565-B560-2DEF7130D7A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68EACA-72C9-48FE-907A-7CCBCD8A06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9E45F724-1C19-43E8-AA8D-805D99115A37}">
  <ds:schemaRefs>
    <ds:schemaRef ds:uri="http://schemas.microsoft.com/office/2006/coverPageProps"/>
  </ds:schemaRefs>
</ds:datastoreItem>
</file>

<file path=customXml/itemProps6.xml><?xml version="1.0" encoding="utf-8"?>
<ds:datastoreItem xmlns:ds="http://schemas.openxmlformats.org/officeDocument/2006/customXml" ds:itemID="{F0CAEE68-99CE-4647-B891-41BBDBB6B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1418</Words>
  <Characters>8937</Characters>
  <Application>Microsoft Office Word</Application>
  <DocSecurity>0</DocSecurity>
  <Lines>74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10335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2021-09-08T15:12:00Z</dcterms:created>
  <dcterms:modified xsi:type="dcterms:W3CDTF">2021-09-08T15:13:00Z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0x010100B03E2F1D0E8E87468B289CB57281B996</vt:lpwstr>
  </property>
</Properties>
</file>